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6D9DD">
      <w:pPr>
        <w:pStyle w:val="4"/>
        <w:ind w:left="273"/>
        <w:rPr>
          <w:sz w:val="20"/>
        </w:rPr>
      </w:pPr>
      <w:r>
        <w:rPr>
          <w:rFonts w:hint="default"/>
          <w:sz w:val="20"/>
          <w:lang w:val="ru-RU"/>
        </w:rPr>
        <w:drawing>
          <wp:inline distT="0" distB="0" distL="114300" distR="114300">
            <wp:extent cx="6923405" cy="9521825"/>
            <wp:effectExtent l="0" t="0" r="10795" b="3175"/>
            <wp:docPr id="2" name="Изображение 2" descr="Календарный восп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Календарный восп 001"/>
                    <pic:cNvPicPr>
                      <a:picLocks noChangeAspect="1"/>
                    </pic:cNvPicPr>
                  </pic:nvPicPr>
                  <pic:blipFill>
                    <a:blip r:embed="rId7"/>
                    <a:stretch>
                      <a:fillRect/>
                    </a:stretch>
                  </pic:blipFill>
                  <pic:spPr>
                    <a:xfrm>
                      <a:off x="0" y="0"/>
                      <a:ext cx="6923405" cy="9521825"/>
                    </a:xfrm>
                    <a:prstGeom prst="rect">
                      <a:avLst/>
                    </a:prstGeom>
                  </pic:spPr>
                </pic:pic>
              </a:graphicData>
            </a:graphic>
          </wp:inline>
        </w:drawing>
      </w:r>
    </w:p>
    <w:p w14:paraId="14276540">
      <w:pPr>
        <w:pStyle w:val="5"/>
        <w:ind w:left="0" w:leftChars="0" w:firstLine="0" w:firstLineChars="0"/>
      </w:pPr>
      <w:r>
        <w:t>Календарный</w:t>
      </w:r>
      <w:r>
        <w:rPr>
          <w:spacing w:val="-9"/>
        </w:rPr>
        <w:t xml:space="preserve"> </w:t>
      </w:r>
      <w:r>
        <w:t>план</w:t>
      </w:r>
      <w:r>
        <w:rPr>
          <w:spacing w:val="-4"/>
        </w:rPr>
        <w:t xml:space="preserve"> </w:t>
      </w:r>
      <w:r>
        <w:t>воспитательной</w:t>
      </w:r>
      <w:r>
        <w:rPr>
          <w:spacing w:val="-18"/>
        </w:rPr>
        <w:t xml:space="preserve"> </w:t>
      </w:r>
      <w:r>
        <w:t>работы</w:t>
      </w:r>
      <w:r>
        <w:rPr>
          <w:spacing w:val="20"/>
        </w:rPr>
        <w:t xml:space="preserve"> </w:t>
      </w:r>
      <w:r>
        <w:t>на</w:t>
      </w:r>
      <w:r>
        <w:rPr>
          <w:spacing w:val="-18"/>
        </w:rPr>
        <w:t xml:space="preserve"> </w:t>
      </w:r>
      <w:r>
        <w:t>2025-2026</w:t>
      </w:r>
      <w:r>
        <w:rPr>
          <w:spacing w:val="-18"/>
        </w:rPr>
        <w:t xml:space="preserve"> </w:t>
      </w:r>
      <w:r>
        <w:t>учебный</w:t>
      </w:r>
      <w:r>
        <w:rPr>
          <w:spacing w:val="-21"/>
        </w:rPr>
        <w:t xml:space="preserve"> </w:t>
      </w:r>
      <w:r>
        <w:t>год Начальное общее образование</w:t>
      </w:r>
    </w:p>
    <w:p w14:paraId="08EE623A">
      <w:pPr>
        <w:pStyle w:val="4"/>
        <w:spacing w:before="191" w:after="1"/>
        <w:rPr>
          <w:b/>
          <w:sz w:val="20"/>
        </w:r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311"/>
        <w:gridCol w:w="1914"/>
        <w:gridCol w:w="2072"/>
      </w:tblGrid>
      <w:tr w14:paraId="3CC1C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10" w:type="dxa"/>
            <w:gridSpan w:val="4"/>
          </w:tcPr>
          <w:p w14:paraId="742C95C9">
            <w:pPr>
              <w:pStyle w:val="8"/>
              <w:spacing w:line="300" w:lineRule="exact"/>
              <w:ind w:left="16" w:right="6"/>
              <w:jc w:val="center"/>
              <w:rPr>
                <w:b/>
                <w:sz w:val="28"/>
              </w:rPr>
            </w:pPr>
            <w:r>
              <w:rPr>
                <w:b/>
                <w:spacing w:val="-2"/>
                <w:sz w:val="28"/>
              </w:rPr>
              <w:t>План</w:t>
            </w:r>
            <w:r>
              <w:rPr>
                <w:b/>
                <w:spacing w:val="-12"/>
                <w:sz w:val="28"/>
              </w:rPr>
              <w:t xml:space="preserve"> </w:t>
            </w:r>
            <w:r>
              <w:rPr>
                <w:b/>
                <w:spacing w:val="-2"/>
                <w:sz w:val="28"/>
              </w:rPr>
              <w:t>воспитательной</w:t>
            </w:r>
            <w:r>
              <w:rPr>
                <w:b/>
                <w:spacing w:val="-7"/>
                <w:sz w:val="28"/>
              </w:rPr>
              <w:t xml:space="preserve"> </w:t>
            </w:r>
            <w:r>
              <w:rPr>
                <w:b/>
                <w:spacing w:val="-2"/>
                <w:sz w:val="28"/>
              </w:rPr>
              <w:t>работы</w:t>
            </w:r>
            <w:r>
              <w:rPr>
                <w:b/>
                <w:spacing w:val="-11"/>
                <w:sz w:val="28"/>
              </w:rPr>
              <w:t xml:space="preserve"> </w:t>
            </w:r>
            <w:r>
              <w:rPr>
                <w:b/>
                <w:spacing w:val="-2"/>
                <w:sz w:val="28"/>
              </w:rPr>
              <w:t>1-4</w:t>
            </w:r>
            <w:r>
              <w:rPr>
                <w:b/>
                <w:spacing w:val="1"/>
                <w:sz w:val="28"/>
              </w:rPr>
              <w:t xml:space="preserve"> </w:t>
            </w:r>
            <w:r>
              <w:rPr>
                <w:b/>
                <w:spacing w:val="-4"/>
                <w:sz w:val="28"/>
              </w:rPr>
              <w:t>класс</w:t>
            </w:r>
          </w:p>
        </w:tc>
      </w:tr>
      <w:tr w14:paraId="4FFDC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10" w:type="dxa"/>
            <w:gridSpan w:val="4"/>
          </w:tcPr>
          <w:p w14:paraId="443C2D09">
            <w:pPr>
              <w:pStyle w:val="8"/>
              <w:spacing w:line="301" w:lineRule="exact"/>
              <w:rPr>
                <w:b/>
                <w:sz w:val="28"/>
              </w:rPr>
            </w:pPr>
            <w:r>
              <w:rPr>
                <w:b/>
                <w:spacing w:val="-4"/>
                <w:sz w:val="28"/>
              </w:rPr>
              <w:t>Модуль</w:t>
            </w:r>
            <w:r>
              <w:rPr>
                <w:b/>
                <w:spacing w:val="-12"/>
                <w:sz w:val="28"/>
              </w:rPr>
              <w:t xml:space="preserve"> </w:t>
            </w:r>
            <w:r>
              <w:rPr>
                <w:b/>
                <w:spacing w:val="-4"/>
                <w:sz w:val="28"/>
              </w:rPr>
              <w:t>«</w:t>
            </w:r>
            <w:r>
              <w:rPr>
                <w:b/>
                <w:spacing w:val="-8"/>
                <w:sz w:val="28"/>
              </w:rPr>
              <w:t xml:space="preserve"> </w:t>
            </w:r>
            <w:r>
              <w:rPr>
                <w:b/>
                <w:spacing w:val="-4"/>
                <w:sz w:val="28"/>
              </w:rPr>
              <w:t>Урочная</w:t>
            </w:r>
            <w:r>
              <w:rPr>
                <w:b/>
                <w:spacing w:val="-12"/>
                <w:sz w:val="28"/>
              </w:rPr>
              <w:t xml:space="preserve"> </w:t>
            </w:r>
            <w:r>
              <w:rPr>
                <w:b/>
                <w:spacing w:val="-4"/>
                <w:sz w:val="28"/>
              </w:rPr>
              <w:t>деятельность»</w:t>
            </w:r>
          </w:p>
        </w:tc>
      </w:tr>
      <w:tr w14:paraId="67C7E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5313" w:type="dxa"/>
          </w:tcPr>
          <w:p w14:paraId="5EA15F35">
            <w:pPr>
              <w:pStyle w:val="8"/>
              <w:rPr>
                <w:sz w:val="28"/>
              </w:rPr>
            </w:pPr>
            <w:r>
              <w:rPr>
                <w:spacing w:val="-2"/>
                <w:sz w:val="28"/>
              </w:rPr>
              <w:t>Мероприятие</w:t>
            </w:r>
          </w:p>
        </w:tc>
        <w:tc>
          <w:tcPr>
            <w:tcW w:w="1311" w:type="dxa"/>
          </w:tcPr>
          <w:p w14:paraId="7E5966D4">
            <w:pPr>
              <w:pStyle w:val="8"/>
              <w:rPr>
                <w:sz w:val="28"/>
              </w:rPr>
            </w:pPr>
            <w:r>
              <w:rPr>
                <w:spacing w:val="-2"/>
                <w:sz w:val="28"/>
              </w:rPr>
              <w:t>Классы</w:t>
            </w:r>
          </w:p>
        </w:tc>
        <w:tc>
          <w:tcPr>
            <w:tcW w:w="1914" w:type="dxa"/>
          </w:tcPr>
          <w:p w14:paraId="65AB15C9">
            <w:pPr>
              <w:pStyle w:val="8"/>
              <w:ind w:left="3" w:right="53"/>
              <w:rPr>
                <w:sz w:val="28"/>
              </w:rPr>
            </w:pPr>
            <w:r>
              <w:rPr>
                <w:spacing w:val="-4"/>
                <w:sz w:val="28"/>
              </w:rPr>
              <w:t xml:space="preserve">Дата </w:t>
            </w:r>
            <w:r>
              <w:rPr>
                <w:spacing w:val="-6"/>
                <w:sz w:val="28"/>
              </w:rPr>
              <w:t>проведения</w:t>
            </w:r>
          </w:p>
        </w:tc>
        <w:tc>
          <w:tcPr>
            <w:tcW w:w="2072" w:type="dxa"/>
          </w:tcPr>
          <w:p w14:paraId="37F0EECF">
            <w:pPr>
              <w:pStyle w:val="8"/>
              <w:ind w:left="3"/>
              <w:rPr>
                <w:sz w:val="28"/>
              </w:rPr>
            </w:pPr>
            <w:r>
              <w:rPr>
                <w:spacing w:val="-2"/>
                <w:sz w:val="28"/>
              </w:rPr>
              <w:t>Ответственн.</w:t>
            </w:r>
          </w:p>
        </w:tc>
      </w:tr>
      <w:tr w14:paraId="7A512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28C8DCEC">
            <w:pPr>
              <w:pStyle w:val="8"/>
              <w:spacing w:line="242" w:lineRule="auto"/>
              <w:rPr>
                <w:sz w:val="28"/>
              </w:rPr>
            </w:pPr>
            <w:r>
              <w:rPr>
                <w:spacing w:val="-2"/>
                <w:sz w:val="28"/>
              </w:rPr>
              <w:t>День</w:t>
            </w:r>
            <w:r>
              <w:rPr>
                <w:spacing w:val="-18"/>
                <w:sz w:val="28"/>
              </w:rPr>
              <w:t xml:space="preserve"> </w:t>
            </w:r>
            <w:r>
              <w:rPr>
                <w:spacing w:val="-2"/>
                <w:sz w:val="28"/>
              </w:rPr>
              <w:t>знаний,</w:t>
            </w:r>
            <w:r>
              <w:rPr>
                <w:spacing w:val="-16"/>
                <w:sz w:val="28"/>
              </w:rPr>
              <w:t xml:space="preserve"> </w:t>
            </w:r>
            <w:r>
              <w:rPr>
                <w:spacing w:val="-2"/>
                <w:sz w:val="28"/>
              </w:rPr>
              <w:t>«Год</w:t>
            </w:r>
            <w:r>
              <w:rPr>
                <w:spacing w:val="-15"/>
                <w:sz w:val="28"/>
              </w:rPr>
              <w:t xml:space="preserve"> </w:t>
            </w:r>
            <w:r>
              <w:rPr>
                <w:spacing w:val="-2"/>
                <w:sz w:val="28"/>
              </w:rPr>
              <w:t>защитника</w:t>
            </w:r>
            <w:r>
              <w:rPr>
                <w:spacing w:val="-16"/>
                <w:sz w:val="28"/>
              </w:rPr>
              <w:t xml:space="preserve"> </w:t>
            </w:r>
            <w:r>
              <w:rPr>
                <w:spacing w:val="-2"/>
                <w:sz w:val="28"/>
              </w:rPr>
              <w:t xml:space="preserve">Отечества» </w:t>
            </w:r>
            <w:r>
              <w:rPr>
                <w:sz w:val="28"/>
              </w:rPr>
              <w:t>(час общения)</w:t>
            </w:r>
          </w:p>
        </w:tc>
        <w:tc>
          <w:tcPr>
            <w:tcW w:w="1311" w:type="dxa"/>
          </w:tcPr>
          <w:p w14:paraId="5F599B1E">
            <w:pPr>
              <w:pStyle w:val="8"/>
              <w:rPr>
                <w:sz w:val="28"/>
              </w:rPr>
            </w:pPr>
            <w:r>
              <w:rPr>
                <w:spacing w:val="-6"/>
                <w:sz w:val="28"/>
              </w:rPr>
              <w:t>1-</w:t>
            </w:r>
            <w:r>
              <w:rPr>
                <w:spacing w:val="-10"/>
                <w:sz w:val="28"/>
              </w:rPr>
              <w:t>4</w:t>
            </w:r>
          </w:p>
        </w:tc>
        <w:tc>
          <w:tcPr>
            <w:tcW w:w="1914" w:type="dxa"/>
          </w:tcPr>
          <w:p w14:paraId="1A2E720F">
            <w:pPr>
              <w:pStyle w:val="8"/>
              <w:ind w:left="3"/>
              <w:rPr>
                <w:sz w:val="28"/>
              </w:rPr>
            </w:pPr>
            <w:r>
              <w:rPr>
                <w:sz w:val="28"/>
              </w:rPr>
              <w:t xml:space="preserve">1 </w:t>
            </w:r>
            <w:r>
              <w:rPr>
                <w:spacing w:val="-2"/>
                <w:sz w:val="28"/>
              </w:rPr>
              <w:t>сентября</w:t>
            </w:r>
          </w:p>
        </w:tc>
        <w:tc>
          <w:tcPr>
            <w:tcW w:w="2072" w:type="dxa"/>
          </w:tcPr>
          <w:p w14:paraId="4F2F8891">
            <w:pPr>
              <w:pStyle w:val="8"/>
              <w:ind w:left="3"/>
              <w:rPr>
                <w:sz w:val="28"/>
              </w:rPr>
            </w:pPr>
            <w:r>
              <w:rPr>
                <w:spacing w:val="-2"/>
                <w:sz w:val="28"/>
              </w:rPr>
              <w:t>Учителя</w:t>
            </w:r>
          </w:p>
          <w:p w14:paraId="01C637E6">
            <w:pPr>
              <w:pStyle w:val="8"/>
              <w:spacing w:line="322" w:lineRule="exact"/>
              <w:ind w:left="3"/>
              <w:rPr>
                <w:sz w:val="28"/>
              </w:rPr>
            </w:pPr>
            <w:r>
              <w:rPr>
                <w:spacing w:val="-6"/>
                <w:sz w:val="28"/>
              </w:rPr>
              <w:t xml:space="preserve">начальных </w:t>
            </w:r>
            <w:r>
              <w:rPr>
                <w:spacing w:val="-2"/>
                <w:sz w:val="28"/>
              </w:rPr>
              <w:t>классов</w:t>
            </w:r>
          </w:p>
        </w:tc>
      </w:tr>
      <w:tr w14:paraId="1DDF4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59063BEA">
            <w:pPr>
              <w:pStyle w:val="8"/>
              <w:spacing w:line="240" w:lineRule="auto"/>
              <w:rPr>
                <w:sz w:val="28"/>
              </w:rPr>
            </w:pPr>
            <w:r>
              <w:rPr>
                <w:spacing w:val="-2"/>
                <w:sz w:val="28"/>
              </w:rPr>
              <w:t>День</w:t>
            </w:r>
            <w:r>
              <w:rPr>
                <w:spacing w:val="-11"/>
                <w:sz w:val="28"/>
              </w:rPr>
              <w:t xml:space="preserve"> </w:t>
            </w:r>
            <w:r>
              <w:rPr>
                <w:spacing w:val="-2"/>
                <w:sz w:val="28"/>
              </w:rPr>
              <w:t>солидарности</w:t>
            </w:r>
            <w:r>
              <w:rPr>
                <w:spacing w:val="-9"/>
                <w:sz w:val="28"/>
              </w:rPr>
              <w:t xml:space="preserve"> </w:t>
            </w:r>
            <w:r>
              <w:rPr>
                <w:spacing w:val="-2"/>
                <w:sz w:val="28"/>
              </w:rPr>
              <w:t>борьбы</w:t>
            </w:r>
            <w:r>
              <w:rPr>
                <w:spacing w:val="-9"/>
                <w:sz w:val="28"/>
              </w:rPr>
              <w:t xml:space="preserve"> </w:t>
            </w:r>
            <w:r>
              <w:rPr>
                <w:spacing w:val="-2"/>
                <w:sz w:val="28"/>
              </w:rPr>
              <w:t>с</w:t>
            </w:r>
            <w:r>
              <w:rPr>
                <w:spacing w:val="-9"/>
                <w:sz w:val="28"/>
              </w:rPr>
              <w:t xml:space="preserve"> </w:t>
            </w:r>
            <w:r>
              <w:rPr>
                <w:spacing w:val="-2"/>
                <w:sz w:val="28"/>
              </w:rPr>
              <w:t xml:space="preserve">терроризмом </w:t>
            </w:r>
            <w:r>
              <w:rPr>
                <w:sz w:val="28"/>
              </w:rPr>
              <w:t>(линейка )</w:t>
            </w:r>
          </w:p>
        </w:tc>
        <w:tc>
          <w:tcPr>
            <w:tcW w:w="1311" w:type="dxa"/>
          </w:tcPr>
          <w:p w14:paraId="2D480749">
            <w:pPr>
              <w:pStyle w:val="8"/>
              <w:rPr>
                <w:sz w:val="28"/>
              </w:rPr>
            </w:pPr>
            <w:r>
              <w:rPr>
                <w:spacing w:val="-6"/>
                <w:sz w:val="28"/>
              </w:rPr>
              <w:t>1-</w:t>
            </w:r>
            <w:r>
              <w:rPr>
                <w:spacing w:val="-10"/>
                <w:sz w:val="28"/>
              </w:rPr>
              <w:t>4</w:t>
            </w:r>
          </w:p>
        </w:tc>
        <w:tc>
          <w:tcPr>
            <w:tcW w:w="1914" w:type="dxa"/>
          </w:tcPr>
          <w:p w14:paraId="6B090B31">
            <w:pPr>
              <w:pStyle w:val="8"/>
              <w:ind w:left="3"/>
              <w:rPr>
                <w:sz w:val="28"/>
              </w:rPr>
            </w:pPr>
            <w:r>
              <w:rPr>
                <w:sz w:val="28"/>
              </w:rPr>
              <w:t>3</w:t>
            </w:r>
            <w:r>
              <w:rPr>
                <w:spacing w:val="70"/>
                <w:sz w:val="28"/>
              </w:rPr>
              <w:t xml:space="preserve"> </w:t>
            </w:r>
            <w:r>
              <w:rPr>
                <w:spacing w:val="-2"/>
                <w:sz w:val="28"/>
              </w:rPr>
              <w:t>сентября</w:t>
            </w:r>
          </w:p>
        </w:tc>
        <w:tc>
          <w:tcPr>
            <w:tcW w:w="2072" w:type="dxa"/>
          </w:tcPr>
          <w:p w14:paraId="581E6132">
            <w:pPr>
              <w:pStyle w:val="8"/>
              <w:spacing w:line="240" w:lineRule="auto"/>
              <w:ind w:left="3"/>
              <w:rPr>
                <w:sz w:val="28"/>
              </w:rPr>
            </w:pPr>
            <w:r>
              <w:rPr>
                <w:spacing w:val="-2"/>
                <w:sz w:val="28"/>
              </w:rPr>
              <w:t xml:space="preserve">Учителя </w:t>
            </w:r>
            <w:r>
              <w:rPr>
                <w:spacing w:val="-6"/>
                <w:sz w:val="28"/>
              </w:rPr>
              <w:t>начальных</w:t>
            </w:r>
          </w:p>
          <w:p w14:paraId="6F1AD4A3">
            <w:pPr>
              <w:pStyle w:val="8"/>
              <w:spacing w:line="308" w:lineRule="exact"/>
              <w:ind w:left="3"/>
              <w:rPr>
                <w:sz w:val="28"/>
              </w:rPr>
            </w:pPr>
            <w:r>
              <w:rPr>
                <w:spacing w:val="-2"/>
                <w:sz w:val="28"/>
              </w:rPr>
              <w:t>классов</w:t>
            </w:r>
          </w:p>
        </w:tc>
      </w:tr>
      <w:tr w14:paraId="6CFAF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2" w:hRule="atLeast"/>
        </w:trPr>
        <w:tc>
          <w:tcPr>
            <w:tcW w:w="5313" w:type="dxa"/>
          </w:tcPr>
          <w:p w14:paraId="0C54A560">
            <w:pPr>
              <w:pStyle w:val="8"/>
              <w:spacing w:line="240" w:lineRule="auto"/>
              <w:ind w:right="1029"/>
              <w:jc w:val="both"/>
              <w:rPr>
                <w:sz w:val="28"/>
              </w:rPr>
            </w:pPr>
            <w:r>
              <w:rPr>
                <w:sz w:val="28"/>
              </w:rPr>
              <w:t xml:space="preserve">Международный день грамотности </w:t>
            </w:r>
            <w:r>
              <w:rPr>
                <w:spacing w:val="-2"/>
                <w:sz w:val="28"/>
              </w:rPr>
              <w:t>Международный</w:t>
            </w:r>
            <w:r>
              <w:rPr>
                <w:spacing w:val="-16"/>
                <w:sz w:val="28"/>
              </w:rPr>
              <w:t xml:space="preserve"> </w:t>
            </w:r>
            <w:r>
              <w:rPr>
                <w:spacing w:val="-2"/>
                <w:sz w:val="28"/>
              </w:rPr>
              <w:t>день</w:t>
            </w:r>
            <w:r>
              <w:rPr>
                <w:spacing w:val="-15"/>
                <w:sz w:val="28"/>
              </w:rPr>
              <w:t xml:space="preserve"> </w:t>
            </w:r>
            <w:r>
              <w:rPr>
                <w:spacing w:val="-2"/>
                <w:sz w:val="28"/>
              </w:rPr>
              <w:t>памяти</w:t>
            </w:r>
            <w:r>
              <w:rPr>
                <w:spacing w:val="-16"/>
                <w:sz w:val="28"/>
              </w:rPr>
              <w:t xml:space="preserve"> </w:t>
            </w:r>
            <w:r>
              <w:rPr>
                <w:spacing w:val="-2"/>
                <w:sz w:val="28"/>
              </w:rPr>
              <w:t>жертв фашизма</w:t>
            </w:r>
          </w:p>
        </w:tc>
        <w:tc>
          <w:tcPr>
            <w:tcW w:w="1311" w:type="dxa"/>
          </w:tcPr>
          <w:p w14:paraId="18BFDD80">
            <w:pPr>
              <w:pStyle w:val="8"/>
              <w:rPr>
                <w:sz w:val="28"/>
              </w:rPr>
            </w:pPr>
            <w:r>
              <w:rPr>
                <w:spacing w:val="-6"/>
                <w:sz w:val="28"/>
              </w:rPr>
              <w:t>1-</w:t>
            </w:r>
            <w:r>
              <w:rPr>
                <w:spacing w:val="-10"/>
                <w:sz w:val="28"/>
              </w:rPr>
              <w:t>4</w:t>
            </w:r>
          </w:p>
        </w:tc>
        <w:tc>
          <w:tcPr>
            <w:tcW w:w="1914" w:type="dxa"/>
          </w:tcPr>
          <w:p w14:paraId="10D5C87F">
            <w:pPr>
              <w:pStyle w:val="8"/>
              <w:ind w:left="3"/>
              <w:rPr>
                <w:sz w:val="28"/>
              </w:rPr>
            </w:pPr>
            <w:r>
              <w:rPr>
                <w:sz w:val="28"/>
              </w:rPr>
              <w:t xml:space="preserve">8 </w:t>
            </w:r>
            <w:r>
              <w:rPr>
                <w:spacing w:val="-2"/>
                <w:sz w:val="28"/>
              </w:rPr>
              <w:t>сентября</w:t>
            </w:r>
          </w:p>
        </w:tc>
        <w:tc>
          <w:tcPr>
            <w:tcW w:w="2072" w:type="dxa"/>
          </w:tcPr>
          <w:p w14:paraId="39EC6DA3">
            <w:pPr>
              <w:pStyle w:val="8"/>
              <w:spacing w:line="240" w:lineRule="auto"/>
              <w:ind w:left="3" w:right="586"/>
              <w:rPr>
                <w:sz w:val="28"/>
              </w:rPr>
            </w:pPr>
            <w:r>
              <w:rPr>
                <w:spacing w:val="-2"/>
                <w:sz w:val="28"/>
              </w:rPr>
              <w:t xml:space="preserve">Учителя начальных классов </w:t>
            </w:r>
            <w:r>
              <w:rPr>
                <w:spacing w:val="-4"/>
                <w:sz w:val="28"/>
              </w:rPr>
              <w:t>Советник</w:t>
            </w:r>
            <w:r>
              <w:rPr>
                <w:spacing w:val="-7"/>
                <w:sz w:val="28"/>
              </w:rPr>
              <w:t xml:space="preserve"> </w:t>
            </w:r>
            <w:r>
              <w:rPr>
                <w:spacing w:val="-5"/>
                <w:sz w:val="28"/>
              </w:rPr>
              <w:t>по</w:t>
            </w:r>
          </w:p>
          <w:p w14:paraId="115EAC78">
            <w:pPr>
              <w:pStyle w:val="8"/>
              <w:spacing w:line="308" w:lineRule="exact"/>
              <w:ind w:left="3"/>
              <w:rPr>
                <w:sz w:val="28"/>
              </w:rPr>
            </w:pPr>
            <w:r>
              <w:rPr>
                <w:spacing w:val="-2"/>
                <w:sz w:val="28"/>
              </w:rPr>
              <w:t>воспитанию</w:t>
            </w:r>
          </w:p>
        </w:tc>
      </w:tr>
      <w:tr w14:paraId="6DBA5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13" w:type="dxa"/>
          </w:tcPr>
          <w:p w14:paraId="64FEDFEA">
            <w:pPr>
              <w:pStyle w:val="8"/>
              <w:spacing w:line="240" w:lineRule="auto"/>
              <w:rPr>
                <w:sz w:val="28"/>
              </w:rPr>
            </w:pPr>
            <w:r>
              <w:rPr>
                <w:spacing w:val="-2"/>
                <w:sz w:val="28"/>
              </w:rPr>
              <w:t>День</w:t>
            </w:r>
            <w:r>
              <w:rPr>
                <w:spacing w:val="-20"/>
                <w:sz w:val="28"/>
              </w:rPr>
              <w:t xml:space="preserve"> </w:t>
            </w:r>
            <w:r>
              <w:rPr>
                <w:spacing w:val="-2"/>
                <w:sz w:val="28"/>
              </w:rPr>
              <w:t>воинской</w:t>
            </w:r>
            <w:r>
              <w:rPr>
                <w:spacing w:val="-17"/>
                <w:sz w:val="28"/>
              </w:rPr>
              <w:t xml:space="preserve"> </w:t>
            </w:r>
            <w:r>
              <w:rPr>
                <w:spacing w:val="-2"/>
                <w:sz w:val="28"/>
              </w:rPr>
              <w:t>славы</w:t>
            </w:r>
            <w:r>
              <w:rPr>
                <w:spacing w:val="-16"/>
                <w:sz w:val="28"/>
              </w:rPr>
              <w:t xml:space="preserve"> </w:t>
            </w:r>
            <w:r>
              <w:rPr>
                <w:spacing w:val="-2"/>
                <w:sz w:val="28"/>
              </w:rPr>
              <w:t>Бородинское</w:t>
            </w:r>
            <w:r>
              <w:rPr>
                <w:spacing w:val="-11"/>
                <w:sz w:val="28"/>
              </w:rPr>
              <w:t xml:space="preserve"> </w:t>
            </w:r>
            <w:r>
              <w:rPr>
                <w:spacing w:val="-2"/>
                <w:sz w:val="28"/>
              </w:rPr>
              <w:t xml:space="preserve">сражение </w:t>
            </w:r>
            <w:r>
              <w:rPr>
                <w:sz w:val="28"/>
              </w:rPr>
              <w:t>русской армии под</w:t>
            </w:r>
          </w:p>
          <w:p w14:paraId="0C46228A">
            <w:pPr>
              <w:pStyle w:val="8"/>
              <w:spacing w:line="322" w:lineRule="exact"/>
              <w:ind w:right="1447"/>
              <w:rPr>
                <w:sz w:val="28"/>
              </w:rPr>
            </w:pPr>
            <w:r>
              <w:rPr>
                <w:spacing w:val="-2"/>
                <w:sz w:val="28"/>
              </w:rPr>
              <w:t>командованием</w:t>
            </w:r>
            <w:r>
              <w:rPr>
                <w:spacing w:val="-20"/>
                <w:sz w:val="28"/>
              </w:rPr>
              <w:t xml:space="preserve"> </w:t>
            </w:r>
            <w:r>
              <w:rPr>
                <w:spacing w:val="-2"/>
                <w:sz w:val="28"/>
              </w:rPr>
              <w:t>М.</w:t>
            </w:r>
            <w:r>
              <w:rPr>
                <w:spacing w:val="-18"/>
                <w:sz w:val="28"/>
              </w:rPr>
              <w:t xml:space="preserve"> </w:t>
            </w:r>
            <w:r>
              <w:rPr>
                <w:spacing w:val="-2"/>
                <w:sz w:val="28"/>
              </w:rPr>
              <w:t>И.</w:t>
            </w:r>
            <w:r>
              <w:rPr>
                <w:spacing w:val="-20"/>
                <w:sz w:val="28"/>
              </w:rPr>
              <w:t xml:space="preserve"> </w:t>
            </w:r>
            <w:r>
              <w:rPr>
                <w:spacing w:val="-2"/>
                <w:sz w:val="28"/>
              </w:rPr>
              <w:t>Кутузова</w:t>
            </w:r>
            <w:r>
              <w:rPr>
                <w:spacing w:val="-18"/>
                <w:sz w:val="28"/>
              </w:rPr>
              <w:t xml:space="preserve"> </w:t>
            </w:r>
            <w:r>
              <w:rPr>
                <w:spacing w:val="-2"/>
                <w:sz w:val="28"/>
              </w:rPr>
              <w:t xml:space="preserve">с </w:t>
            </w:r>
            <w:r>
              <w:rPr>
                <w:sz w:val="28"/>
              </w:rPr>
              <w:t>французской армией (1812)</w:t>
            </w:r>
          </w:p>
        </w:tc>
        <w:tc>
          <w:tcPr>
            <w:tcW w:w="1311" w:type="dxa"/>
          </w:tcPr>
          <w:p w14:paraId="418FFA92">
            <w:pPr>
              <w:pStyle w:val="8"/>
              <w:rPr>
                <w:sz w:val="28"/>
              </w:rPr>
            </w:pPr>
            <w:r>
              <w:rPr>
                <w:spacing w:val="-6"/>
                <w:sz w:val="28"/>
              </w:rPr>
              <w:t>1-</w:t>
            </w:r>
            <w:r>
              <w:rPr>
                <w:spacing w:val="-10"/>
                <w:sz w:val="28"/>
              </w:rPr>
              <w:t>4</w:t>
            </w:r>
          </w:p>
        </w:tc>
        <w:tc>
          <w:tcPr>
            <w:tcW w:w="1914" w:type="dxa"/>
          </w:tcPr>
          <w:p w14:paraId="3719D9F4">
            <w:pPr>
              <w:pStyle w:val="8"/>
              <w:ind w:left="3"/>
              <w:rPr>
                <w:sz w:val="28"/>
              </w:rPr>
            </w:pPr>
            <w:r>
              <w:rPr>
                <w:sz w:val="28"/>
              </w:rPr>
              <w:t xml:space="preserve">8 </w:t>
            </w:r>
            <w:r>
              <w:rPr>
                <w:spacing w:val="-2"/>
                <w:sz w:val="28"/>
              </w:rPr>
              <w:t>сентября</w:t>
            </w:r>
          </w:p>
        </w:tc>
        <w:tc>
          <w:tcPr>
            <w:tcW w:w="2072" w:type="dxa"/>
          </w:tcPr>
          <w:p w14:paraId="1B43C003">
            <w:pPr>
              <w:pStyle w:val="8"/>
              <w:spacing w:line="240" w:lineRule="auto"/>
              <w:ind w:left="3"/>
              <w:rPr>
                <w:sz w:val="28"/>
              </w:rPr>
            </w:pPr>
            <w:r>
              <w:rPr>
                <w:spacing w:val="-2"/>
                <w:sz w:val="28"/>
              </w:rPr>
              <w:t xml:space="preserve">Учителя </w:t>
            </w:r>
            <w:r>
              <w:rPr>
                <w:spacing w:val="-6"/>
                <w:sz w:val="28"/>
              </w:rPr>
              <w:t xml:space="preserve">начальных </w:t>
            </w:r>
            <w:r>
              <w:rPr>
                <w:spacing w:val="-2"/>
                <w:sz w:val="28"/>
              </w:rPr>
              <w:t>классов</w:t>
            </w:r>
          </w:p>
        </w:tc>
      </w:tr>
      <w:tr w14:paraId="28CD7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3" w:hRule="atLeast"/>
        </w:trPr>
        <w:tc>
          <w:tcPr>
            <w:tcW w:w="5313" w:type="dxa"/>
          </w:tcPr>
          <w:p w14:paraId="6E183400">
            <w:pPr>
              <w:pStyle w:val="8"/>
              <w:spacing w:line="242" w:lineRule="auto"/>
              <w:ind w:right="493"/>
              <w:rPr>
                <w:sz w:val="28"/>
              </w:rPr>
            </w:pPr>
            <w:r>
              <w:rPr>
                <w:spacing w:val="-2"/>
                <w:sz w:val="28"/>
              </w:rPr>
              <w:t>День</w:t>
            </w:r>
            <w:r>
              <w:rPr>
                <w:spacing w:val="-15"/>
                <w:sz w:val="28"/>
              </w:rPr>
              <w:t xml:space="preserve"> </w:t>
            </w:r>
            <w:r>
              <w:rPr>
                <w:spacing w:val="-2"/>
                <w:sz w:val="28"/>
              </w:rPr>
              <w:t>воинской</w:t>
            </w:r>
            <w:r>
              <w:rPr>
                <w:spacing w:val="-11"/>
                <w:sz w:val="28"/>
              </w:rPr>
              <w:t xml:space="preserve"> </w:t>
            </w:r>
            <w:r>
              <w:rPr>
                <w:spacing w:val="-2"/>
                <w:sz w:val="28"/>
              </w:rPr>
              <w:t>славы</w:t>
            </w:r>
            <w:r>
              <w:rPr>
                <w:spacing w:val="-12"/>
                <w:sz w:val="28"/>
              </w:rPr>
              <w:t xml:space="preserve"> </w:t>
            </w:r>
            <w:r>
              <w:rPr>
                <w:spacing w:val="-2"/>
                <w:sz w:val="28"/>
              </w:rPr>
              <w:t>России.</w:t>
            </w:r>
            <w:r>
              <w:rPr>
                <w:spacing w:val="-11"/>
                <w:sz w:val="28"/>
              </w:rPr>
              <w:t xml:space="preserve"> </w:t>
            </w:r>
            <w:r>
              <w:rPr>
                <w:spacing w:val="-2"/>
                <w:sz w:val="28"/>
              </w:rPr>
              <w:t xml:space="preserve">День </w:t>
            </w:r>
            <w:r>
              <w:rPr>
                <w:sz w:val="28"/>
              </w:rPr>
              <w:t>победы русской эскадры</w:t>
            </w:r>
          </w:p>
          <w:p w14:paraId="4A90B816">
            <w:pPr>
              <w:pStyle w:val="8"/>
              <w:ind w:right="493"/>
              <w:rPr>
                <w:sz w:val="28"/>
              </w:rPr>
            </w:pPr>
            <w:r>
              <w:rPr>
                <w:sz w:val="28"/>
              </w:rPr>
              <w:t>под командованием Ф. Ф. Ушакова над турецкой</w:t>
            </w:r>
            <w:r>
              <w:rPr>
                <w:spacing w:val="-18"/>
                <w:sz w:val="28"/>
              </w:rPr>
              <w:t xml:space="preserve"> </w:t>
            </w:r>
            <w:r>
              <w:rPr>
                <w:sz w:val="28"/>
              </w:rPr>
              <w:t>эскадрой</w:t>
            </w:r>
            <w:r>
              <w:rPr>
                <w:spacing w:val="-18"/>
                <w:sz w:val="28"/>
              </w:rPr>
              <w:t xml:space="preserve"> </w:t>
            </w:r>
            <w:r>
              <w:rPr>
                <w:sz w:val="28"/>
              </w:rPr>
              <w:t>у</w:t>
            </w:r>
            <w:r>
              <w:rPr>
                <w:spacing w:val="-23"/>
                <w:sz w:val="28"/>
              </w:rPr>
              <w:t xml:space="preserve"> </w:t>
            </w:r>
            <w:r>
              <w:rPr>
                <w:sz w:val="28"/>
              </w:rPr>
              <w:t>мыса</w:t>
            </w:r>
            <w:r>
              <w:rPr>
                <w:spacing w:val="-20"/>
                <w:sz w:val="28"/>
              </w:rPr>
              <w:t xml:space="preserve"> </w:t>
            </w:r>
            <w:r>
              <w:rPr>
                <w:sz w:val="28"/>
              </w:rPr>
              <w:t>Тендра</w:t>
            </w:r>
            <w:r>
              <w:rPr>
                <w:spacing w:val="-17"/>
                <w:sz w:val="28"/>
              </w:rPr>
              <w:t xml:space="preserve"> </w:t>
            </w:r>
            <w:r>
              <w:rPr>
                <w:sz w:val="28"/>
              </w:rPr>
              <w:t>(1790)</w:t>
            </w:r>
          </w:p>
        </w:tc>
        <w:tc>
          <w:tcPr>
            <w:tcW w:w="1311" w:type="dxa"/>
          </w:tcPr>
          <w:p w14:paraId="2860BB3E">
            <w:pPr>
              <w:pStyle w:val="8"/>
              <w:spacing w:line="308" w:lineRule="exact"/>
              <w:rPr>
                <w:sz w:val="28"/>
              </w:rPr>
            </w:pPr>
            <w:r>
              <w:rPr>
                <w:spacing w:val="-6"/>
                <w:sz w:val="28"/>
              </w:rPr>
              <w:t>1-</w:t>
            </w:r>
            <w:r>
              <w:rPr>
                <w:spacing w:val="-10"/>
                <w:sz w:val="28"/>
              </w:rPr>
              <w:t>4</w:t>
            </w:r>
          </w:p>
        </w:tc>
        <w:tc>
          <w:tcPr>
            <w:tcW w:w="1914" w:type="dxa"/>
          </w:tcPr>
          <w:p w14:paraId="481D7550">
            <w:pPr>
              <w:pStyle w:val="8"/>
              <w:spacing w:line="308" w:lineRule="exact"/>
              <w:ind w:left="3"/>
              <w:rPr>
                <w:sz w:val="28"/>
              </w:rPr>
            </w:pPr>
            <w:r>
              <w:rPr>
                <w:sz w:val="28"/>
              </w:rPr>
              <w:t>11</w:t>
            </w:r>
            <w:r>
              <w:rPr>
                <w:spacing w:val="-10"/>
                <w:sz w:val="28"/>
              </w:rPr>
              <w:t xml:space="preserve"> </w:t>
            </w:r>
            <w:r>
              <w:rPr>
                <w:spacing w:val="-2"/>
                <w:sz w:val="28"/>
              </w:rPr>
              <w:t>сентября</w:t>
            </w:r>
          </w:p>
        </w:tc>
        <w:tc>
          <w:tcPr>
            <w:tcW w:w="2072" w:type="dxa"/>
          </w:tcPr>
          <w:p w14:paraId="15CBD388">
            <w:pPr>
              <w:pStyle w:val="8"/>
              <w:spacing w:line="240" w:lineRule="auto"/>
              <w:ind w:left="3"/>
              <w:rPr>
                <w:sz w:val="28"/>
              </w:rPr>
            </w:pPr>
            <w:r>
              <w:rPr>
                <w:spacing w:val="-2"/>
                <w:sz w:val="28"/>
              </w:rPr>
              <w:t xml:space="preserve">Учителя </w:t>
            </w:r>
            <w:r>
              <w:rPr>
                <w:spacing w:val="-6"/>
                <w:sz w:val="28"/>
              </w:rPr>
              <w:t xml:space="preserve">начальных </w:t>
            </w:r>
            <w:r>
              <w:rPr>
                <w:spacing w:val="-2"/>
                <w:sz w:val="28"/>
              </w:rPr>
              <w:t>классов</w:t>
            </w:r>
          </w:p>
        </w:tc>
      </w:tr>
      <w:tr w14:paraId="092D0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5313" w:type="dxa"/>
          </w:tcPr>
          <w:p w14:paraId="099D7D2C">
            <w:pPr>
              <w:pStyle w:val="8"/>
              <w:spacing w:line="242" w:lineRule="auto"/>
              <w:rPr>
                <w:sz w:val="28"/>
              </w:rPr>
            </w:pPr>
            <w:r>
              <w:rPr>
                <w:sz w:val="28"/>
              </w:rPr>
              <w:t>День победы русских полков во главе с великим</w:t>
            </w:r>
            <w:r>
              <w:rPr>
                <w:spacing w:val="-8"/>
                <w:sz w:val="28"/>
              </w:rPr>
              <w:t xml:space="preserve"> </w:t>
            </w:r>
            <w:r>
              <w:rPr>
                <w:sz w:val="28"/>
              </w:rPr>
              <w:t>князем</w:t>
            </w:r>
            <w:r>
              <w:rPr>
                <w:spacing w:val="-9"/>
                <w:sz w:val="28"/>
              </w:rPr>
              <w:t xml:space="preserve"> </w:t>
            </w:r>
            <w:r>
              <w:rPr>
                <w:sz w:val="28"/>
              </w:rPr>
              <w:t>Д.</w:t>
            </w:r>
            <w:r>
              <w:rPr>
                <w:spacing w:val="-11"/>
                <w:sz w:val="28"/>
              </w:rPr>
              <w:t xml:space="preserve"> </w:t>
            </w:r>
            <w:r>
              <w:rPr>
                <w:sz w:val="28"/>
              </w:rPr>
              <w:t>Донским</w:t>
            </w:r>
            <w:r>
              <w:rPr>
                <w:spacing w:val="-10"/>
                <w:sz w:val="28"/>
              </w:rPr>
              <w:t xml:space="preserve"> </w:t>
            </w:r>
            <w:r>
              <w:rPr>
                <w:sz w:val="28"/>
              </w:rPr>
              <w:t>над</w:t>
            </w:r>
            <w:r>
              <w:rPr>
                <w:spacing w:val="-6"/>
                <w:sz w:val="28"/>
              </w:rPr>
              <w:t xml:space="preserve"> </w:t>
            </w:r>
            <w:r>
              <w:rPr>
                <w:spacing w:val="-2"/>
                <w:sz w:val="28"/>
              </w:rPr>
              <w:t>монголо-</w:t>
            </w:r>
          </w:p>
          <w:p w14:paraId="12F22E64">
            <w:pPr>
              <w:pStyle w:val="8"/>
              <w:spacing w:line="316" w:lineRule="exact"/>
              <w:ind w:right="262"/>
              <w:rPr>
                <w:sz w:val="28"/>
              </w:rPr>
            </w:pPr>
            <w:r>
              <w:rPr>
                <w:spacing w:val="-2"/>
                <w:sz w:val="28"/>
              </w:rPr>
              <w:t>татарскими</w:t>
            </w:r>
            <w:r>
              <w:rPr>
                <w:spacing w:val="-19"/>
                <w:sz w:val="28"/>
              </w:rPr>
              <w:t xml:space="preserve"> </w:t>
            </w:r>
            <w:r>
              <w:rPr>
                <w:spacing w:val="-2"/>
                <w:sz w:val="28"/>
              </w:rPr>
              <w:t>войсками</w:t>
            </w:r>
            <w:r>
              <w:rPr>
                <w:spacing w:val="-16"/>
                <w:sz w:val="28"/>
              </w:rPr>
              <w:t xml:space="preserve"> </w:t>
            </w:r>
            <w:r>
              <w:rPr>
                <w:spacing w:val="-2"/>
                <w:sz w:val="28"/>
              </w:rPr>
              <w:t>в</w:t>
            </w:r>
            <w:r>
              <w:rPr>
                <w:spacing w:val="-21"/>
                <w:sz w:val="28"/>
              </w:rPr>
              <w:t xml:space="preserve"> </w:t>
            </w:r>
            <w:r>
              <w:rPr>
                <w:spacing w:val="-2"/>
                <w:sz w:val="28"/>
              </w:rPr>
              <w:t>Куликовской</w:t>
            </w:r>
            <w:r>
              <w:rPr>
                <w:spacing w:val="-20"/>
                <w:sz w:val="28"/>
              </w:rPr>
              <w:t xml:space="preserve"> </w:t>
            </w:r>
            <w:r>
              <w:rPr>
                <w:spacing w:val="-2"/>
                <w:sz w:val="28"/>
              </w:rPr>
              <w:t>битве (1380)</w:t>
            </w:r>
          </w:p>
        </w:tc>
        <w:tc>
          <w:tcPr>
            <w:tcW w:w="1311" w:type="dxa"/>
          </w:tcPr>
          <w:p w14:paraId="69106397">
            <w:pPr>
              <w:pStyle w:val="8"/>
              <w:rPr>
                <w:sz w:val="28"/>
              </w:rPr>
            </w:pPr>
            <w:r>
              <w:rPr>
                <w:spacing w:val="-6"/>
                <w:sz w:val="28"/>
              </w:rPr>
              <w:t>1-</w:t>
            </w:r>
            <w:r>
              <w:rPr>
                <w:spacing w:val="-10"/>
                <w:sz w:val="28"/>
              </w:rPr>
              <w:t>4</w:t>
            </w:r>
          </w:p>
        </w:tc>
        <w:tc>
          <w:tcPr>
            <w:tcW w:w="1914" w:type="dxa"/>
          </w:tcPr>
          <w:p w14:paraId="377279A0">
            <w:pPr>
              <w:pStyle w:val="8"/>
              <w:ind w:left="3"/>
              <w:rPr>
                <w:sz w:val="28"/>
              </w:rPr>
            </w:pPr>
            <w:r>
              <w:rPr>
                <w:sz w:val="28"/>
              </w:rPr>
              <w:t xml:space="preserve">21 </w:t>
            </w:r>
            <w:r>
              <w:rPr>
                <w:spacing w:val="-2"/>
                <w:sz w:val="28"/>
              </w:rPr>
              <w:t>сентября</w:t>
            </w:r>
          </w:p>
        </w:tc>
        <w:tc>
          <w:tcPr>
            <w:tcW w:w="2072" w:type="dxa"/>
          </w:tcPr>
          <w:p w14:paraId="7B91DD70">
            <w:pPr>
              <w:pStyle w:val="8"/>
              <w:spacing w:line="240" w:lineRule="auto"/>
              <w:ind w:left="3"/>
              <w:rPr>
                <w:sz w:val="28"/>
              </w:rPr>
            </w:pPr>
            <w:r>
              <w:rPr>
                <w:spacing w:val="-2"/>
                <w:sz w:val="28"/>
              </w:rPr>
              <w:t xml:space="preserve">Учителя </w:t>
            </w:r>
            <w:r>
              <w:rPr>
                <w:spacing w:val="-6"/>
                <w:sz w:val="28"/>
              </w:rPr>
              <w:t xml:space="preserve">начальных </w:t>
            </w:r>
            <w:r>
              <w:rPr>
                <w:spacing w:val="-2"/>
                <w:sz w:val="28"/>
              </w:rPr>
              <w:t>классов</w:t>
            </w:r>
          </w:p>
        </w:tc>
      </w:tr>
      <w:tr w14:paraId="5FE94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5313" w:type="dxa"/>
          </w:tcPr>
          <w:p w14:paraId="56B6986B">
            <w:pPr>
              <w:pStyle w:val="8"/>
              <w:spacing w:line="240" w:lineRule="auto"/>
              <w:rPr>
                <w:sz w:val="28"/>
              </w:rPr>
            </w:pPr>
            <w:r>
              <w:rPr>
                <w:spacing w:val="-2"/>
                <w:sz w:val="28"/>
              </w:rPr>
              <w:t>День</w:t>
            </w:r>
            <w:r>
              <w:rPr>
                <w:spacing w:val="-18"/>
                <w:sz w:val="28"/>
              </w:rPr>
              <w:t xml:space="preserve"> </w:t>
            </w:r>
            <w:r>
              <w:rPr>
                <w:spacing w:val="-2"/>
                <w:sz w:val="28"/>
              </w:rPr>
              <w:t>воссоединения</w:t>
            </w:r>
            <w:r>
              <w:rPr>
                <w:spacing w:val="-16"/>
                <w:sz w:val="28"/>
              </w:rPr>
              <w:t xml:space="preserve"> </w:t>
            </w:r>
            <w:r>
              <w:rPr>
                <w:spacing w:val="-2"/>
                <w:sz w:val="28"/>
              </w:rPr>
              <w:t>Донецкой</w:t>
            </w:r>
            <w:r>
              <w:rPr>
                <w:spacing w:val="-15"/>
                <w:sz w:val="28"/>
              </w:rPr>
              <w:t xml:space="preserve"> </w:t>
            </w:r>
            <w:r>
              <w:rPr>
                <w:spacing w:val="-2"/>
                <w:sz w:val="28"/>
              </w:rPr>
              <w:t xml:space="preserve">Народной </w:t>
            </w:r>
            <w:r>
              <w:rPr>
                <w:sz w:val="28"/>
              </w:rPr>
              <w:t xml:space="preserve">Республики, Луганской Народной </w:t>
            </w:r>
            <w:r>
              <w:rPr>
                <w:spacing w:val="-2"/>
                <w:sz w:val="28"/>
              </w:rPr>
              <w:t>Республики,</w:t>
            </w:r>
          </w:p>
          <w:p w14:paraId="00248F2F">
            <w:pPr>
              <w:pStyle w:val="8"/>
              <w:spacing w:line="240" w:lineRule="auto"/>
              <w:ind w:right="1079"/>
              <w:rPr>
                <w:sz w:val="28"/>
              </w:rPr>
            </w:pPr>
            <w:r>
              <w:rPr>
                <w:spacing w:val="-2"/>
                <w:sz w:val="28"/>
              </w:rPr>
              <w:t>Запорожской</w:t>
            </w:r>
            <w:r>
              <w:rPr>
                <w:spacing w:val="-19"/>
                <w:sz w:val="28"/>
              </w:rPr>
              <w:t xml:space="preserve"> </w:t>
            </w:r>
            <w:r>
              <w:rPr>
                <w:spacing w:val="-2"/>
                <w:sz w:val="28"/>
              </w:rPr>
              <w:t>области</w:t>
            </w:r>
            <w:r>
              <w:rPr>
                <w:spacing w:val="-16"/>
                <w:sz w:val="28"/>
              </w:rPr>
              <w:t xml:space="preserve"> </w:t>
            </w:r>
            <w:r>
              <w:rPr>
                <w:spacing w:val="-2"/>
                <w:sz w:val="28"/>
              </w:rPr>
              <w:t>и</w:t>
            </w:r>
            <w:r>
              <w:rPr>
                <w:spacing w:val="-19"/>
                <w:sz w:val="28"/>
              </w:rPr>
              <w:t xml:space="preserve"> </w:t>
            </w:r>
            <w:r>
              <w:rPr>
                <w:spacing w:val="-2"/>
                <w:sz w:val="28"/>
              </w:rPr>
              <w:t xml:space="preserve">Херсонской </w:t>
            </w:r>
            <w:r>
              <w:rPr>
                <w:sz w:val="28"/>
              </w:rPr>
              <w:t>области с</w:t>
            </w:r>
          </w:p>
          <w:p w14:paraId="1ABA30A2">
            <w:pPr>
              <w:pStyle w:val="8"/>
              <w:spacing w:line="306" w:lineRule="exact"/>
              <w:rPr>
                <w:sz w:val="28"/>
              </w:rPr>
            </w:pPr>
            <w:r>
              <w:rPr>
                <w:spacing w:val="-4"/>
                <w:sz w:val="28"/>
              </w:rPr>
              <w:t>Российской</w:t>
            </w:r>
            <w:r>
              <w:rPr>
                <w:spacing w:val="2"/>
                <w:sz w:val="28"/>
              </w:rPr>
              <w:t xml:space="preserve"> </w:t>
            </w:r>
            <w:r>
              <w:rPr>
                <w:spacing w:val="-2"/>
                <w:sz w:val="28"/>
              </w:rPr>
              <w:t>Федерацией</w:t>
            </w:r>
          </w:p>
        </w:tc>
        <w:tc>
          <w:tcPr>
            <w:tcW w:w="1311" w:type="dxa"/>
          </w:tcPr>
          <w:p w14:paraId="5FD6EBBD">
            <w:pPr>
              <w:pStyle w:val="8"/>
              <w:rPr>
                <w:sz w:val="28"/>
              </w:rPr>
            </w:pPr>
            <w:r>
              <w:rPr>
                <w:spacing w:val="-6"/>
                <w:sz w:val="28"/>
              </w:rPr>
              <w:t>1-</w:t>
            </w:r>
            <w:r>
              <w:rPr>
                <w:spacing w:val="-10"/>
                <w:sz w:val="28"/>
              </w:rPr>
              <w:t>4</w:t>
            </w:r>
          </w:p>
        </w:tc>
        <w:tc>
          <w:tcPr>
            <w:tcW w:w="1914" w:type="dxa"/>
          </w:tcPr>
          <w:p w14:paraId="3F6056E2">
            <w:pPr>
              <w:pStyle w:val="8"/>
              <w:ind w:left="3"/>
              <w:rPr>
                <w:sz w:val="28"/>
              </w:rPr>
            </w:pPr>
            <w:r>
              <w:rPr>
                <w:sz w:val="28"/>
              </w:rPr>
              <w:t xml:space="preserve">30 </w:t>
            </w:r>
            <w:r>
              <w:rPr>
                <w:spacing w:val="-2"/>
                <w:sz w:val="28"/>
              </w:rPr>
              <w:t>сентября</w:t>
            </w:r>
          </w:p>
        </w:tc>
        <w:tc>
          <w:tcPr>
            <w:tcW w:w="2072" w:type="dxa"/>
          </w:tcPr>
          <w:p w14:paraId="2649BC2B">
            <w:pPr>
              <w:pStyle w:val="8"/>
              <w:spacing w:line="240" w:lineRule="auto"/>
              <w:ind w:left="3"/>
              <w:rPr>
                <w:sz w:val="28"/>
              </w:rPr>
            </w:pPr>
            <w:r>
              <w:rPr>
                <w:spacing w:val="-4"/>
                <w:sz w:val="28"/>
              </w:rPr>
              <w:t>Советник</w:t>
            </w:r>
            <w:r>
              <w:rPr>
                <w:spacing w:val="-19"/>
                <w:sz w:val="28"/>
              </w:rPr>
              <w:t xml:space="preserve"> </w:t>
            </w:r>
            <w:r>
              <w:rPr>
                <w:spacing w:val="-4"/>
                <w:sz w:val="28"/>
              </w:rPr>
              <w:t xml:space="preserve">по </w:t>
            </w:r>
            <w:r>
              <w:rPr>
                <w:spacing w:val="-2"/>
                <w:sz w:val="28"/>
              </w:rPr>
              <w:t>воспитанию</w:t>
            </w:r>
          </w:p>
        </w:tc>
      </w:tr>
      <w:tr w14:paraId="2F84C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5313" w:type="dxa"/>
          </w:tcPr>
          <w:p w14:paraId="5ADB5A4D">
            <w:pPr>
              <w:pStyle w:val="8"/>
              <w:spacing w:line="311" w:lineRule="exact"/>
              <w:rPr>
                <w:sz w:val="28"/>
              </w:rPr>
            </w:pPr>
            <w:r>
              <w:rPr>
                <w:spacing w:val="-4"/>
                <w:sz w:val="28"/>
              </w:rPr>
              <w:t>Проведение</w:t>
            </w:r>
            <w:r>
              <w:rPr>
                <w:spacing w:val="-5"/>
                <w:sz w:val="28"/>
              </w:rPr>
              <w:t xml:space="preserve"> </w:t>
            </w:r>
            <w:r>
              <w:rPr>
                <w:spacing w:val="-4"/>
                <w:sz w:val="28"/>
              </w:rPr>
              <w:t>онлайн</w:t>
            </w:r>
            <w:r>
              <w:rPr>
                <w:spacing w:val="-1"/>
                <w:sz w:val="28"/>
              </w:rPr>
              <w:t xml:space="preserve"> </w:t>
            </w:r>
            <w:r>
              <w:rPr>
                <w:spacing w:val="-4"/>
                <w:sz w:val="28"/>
              </w:rPr>
              <w:t>конкурсов</w:t>
            </w:r>
            <w:r>
              <w:rPr>
                <w:spacing w:val="-8"/>
                <w:sz w:val="28"/>
              </w:rPr>
              <w:t xml:space="preserve"> </w:t>
            </w:r>
            <w:r>
              <w:rPr>
                <w:spacing w:val="-4"/>
                <w:sz w:val="28"/>
              </w:rPr>
              <w:t>и</w:t>
            </w:r>
            <w:r>
              <w:rPr>
                <w:sz w:val="28"/>
              </w:rPr>
              <w:t xml:space="preserve"> </w:t>
            </w:r>
            <w:r>
              <w:rPr>
                <w:spacing w:val="-4"/>
                <w:sz w:val="28"/>
              </w:rPr>
              <w:t>викторин</w:t>
            </w:r>
          </w:p>
          <w:p w14:paraId="7B3CD385">
            <w:pPr>
              <w:pStyle w:val="8"/>
              <w:spacing w:before="4" w:line="235" w:lineRule="auto"/>
              <w:rPr>
                <w:sz w:val="28"/>
              </w:rPr>
            </w:pPr>
            <w:r>
              <w:rPr>
                <w:sz w:val="28"/>
              </w:rPr>
              <w:t>на</w:t>
            </w:r>
            <w:r>
              <w:rPr>
                <w:spacing w:val="-18"/>
                <w:sz w:val="28"/>
              </w:rPr>
              <w:t xml:space="preserve"> </w:t>
            </w:r>
            <w:r>
              <w:rPr>
                <w:sz w:val="28"/>
              </w:rPr>
              <w:t>платформах</w:t>
            </w:r>
            <w:r>
              <w:rPr>
                <w:spacing w:val="-17"/>
                <w:sz w:val="28"/>
              </w:rPr>
              <w:t xml:space="preserve"> </w:t>
            </w:r>
            <w:r>
              <w:rPr>
                <w:sz w:val="28"/>
              </w:rPr>
              <w:t>Учи.ру,</w:t>
            </w:r>
            <w:r>
              <w:rPr>
                <w:spacing w:val="-18"/>
                <w:sz w:val="28"/>
              </w:rPr>
              <w:t xml:space="preserve"> </w:t>
            </w:r>
            <w:r>
              <w:rPr>
                <w:sz w:val="28"/>
              </w:rPr>
              <w:t>ИНФОУРОК</w:t>
            </w:r>
            <w:r>
              <w:rPr>
                <w:spacing w:val="-17"/>
                <w:sz w:val="28"/>
              </w:rPr>
              <w:t xml:space="preserve"> </w:t>
            </w:r>
            <w:r>
              <w:rPr>
                <w:sz w:val="28"/>
              </w:rPr>
              <w:t>и других образовательных платформах</w:t>
            </w:r>
          </w:p>
        </w:tc>
        <w:tc>
          <w:tcPr>
            <w:tcW w:w="1311" w:type="dxa"/>
          </w:tcPr>
          <w:p w14:paraId="09A00BD4">
            <w:pPr>
              <w:pStyle w:val="8"/>
              <w:rPr>
                <w:sz w:val="28"/>
              </w:rPr>
            </w:pPr>
            <w:r>
              <w:rPr>
                <w:spacing w:val="-6"/>
                <w:sz w:val="28"/>
              </w:rPr>
              <w:t>1-</w:t>
            </w:r>
            <w:r>
              <w:rPr>
                <w:spacing w:val="-10"/>
                <w:sz w:val="28"/>
              </w:rPr>
              <w:t>4</w:t>
            </w:r>
          </w:p>
        </w:tc>
        <w:tc>
          <w:tcPr>
            <w:tcW w:w="1914" w:type="dxa"/>
          </w:tcPr>
          <w:p w14:paraId="7B0FB2BA">
            <w:pPr>
              <w:pStyle w:val="8"/>
              <w:ind w:left="3"/>
              <w:rPr>
                <w:sz w:val="28"/>
              </w:rPr>
            </w:pPr>
            <w:r>
              <w:rPr>
                <w:sz w:val="28"/>
              </w:rPr>
              <w:t>По</w:t>
            </w:r>
            <w:r>
              <w:rPr>
                <w:spacing w:val="-10"/>
                <w:sz w:val="28"/>
              </w:rPr>
              <w:t xml:space="preserve"> </w:t>
            </w:r>
            <w:r>
              <w:rPr>
                <w:spacing w:val="-2"/>
                <w:sz w:val="28"/>
              </w:rPr>
              <w:t>графику</w:t>
            </w:r>
          </w:p>
        </w:tc>
        <w:tc>
          <w:tcPr>
            <w:tcW w:w="2072" w:type="dxa"/>
          </w:tcPr>
          <w:p w14:paraId="79AD5696">
            <w:pPr>
              <w:pStyle w:val="8"/>
              <w:spacing w:line="240" w:lineRule="auto"/>
              <w:ind w:left="3"/>
              <w:rPr>
                <w:sz w:val="28"/>
              </w:rPr>
            </w:pPr>
            <w:r>
              <w:rPr>
                <w:spacing w:val="-2"/>
                <w:sz w:val="28"/>
              </w:rPr>
              <w:t xml:space="preserve">Классные </w:t>
            </w:r>
            <w:r>
              <w:rPr>
                <w:spacing w:val="-8"/>
                <w:sz w:val="28"/>
              </w:rPr>
              <w:t>руководители</w:t>
            </w:r>
          </w:p>
        </w:tc>
      </w:tr>
      <w:tr w14:paraId="6836F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13" w:type="dxa"/>
          </w:tcPr>
          <w:p w14:paraId="421867A2">
            <w:pPr>
              <w:pStyle w:val="8"/>
              <w:spacing w:line="315" w:lineRule="exact"/>
              <w:rPr>
                <w:sz w:val="28"/>
              </w:rPr>
            </w:pPr>
            <w:r>
              <w:rPr>
                <w:sz w:val="28"/>
              </w:rPr>
              <w:t>Международный</w:t>
            </w:r>
            <w:r>
              <w:rPr>
                <w:spacing w:val="-8"/>
                <w:sz w:val="28"/>
              </w:rPr>
              <w:t xml:space="preserve"> </w:t>
            </w:r>
            <w:r>
              <w:rPr>
                <w:sz w:val="28"/>
              </w:rPr>
              <w:t>день</w:t>
            </w:r>
            <w:r>
              <w:rPr>
                <w:spacing w:val="-7"/>
                <w:sz w:val="28"/>
              </w:rPr>
              <w:t xml:space="preserve"> </w:t>
            </w:r>
            <w:r>
              <w:rPr>
                <w:spacing w:val="-2"/>
                <w:sz w:val="28"/>
              </w:rPr>
              <w:t>музыки</w:t>
            </w:r>
          </w:p>
          <w:p w14:paraId="2CC9503A">
            <w:pPr>
              <w:pStyle w:val="8"/>
              <w:spacing w:line="240" w:lineRule="auto"/>
              <w:rPr>
                <w:sz w:val="28"/>
              </w:rPr>
            </w:pPr>
            <w:r>
              <w:rPr>
                <w:sz w:val="28"/>
              </w:rPr>
              <w:t>(музыкальные</w:t>
            </w:r>
            <w:r>
              <w:rPr>
                <w:spacing w:val="-13"/>
                <w:sz w:val="28"/>
              </w:rPr>
              <w:t xml:space="preserve"> </w:t>
            </w:r>
            <w:r>
              <w:rPr>
                <w:sz w:val="28"/>
              </w:rPr>
              <w:t>викторины</w:t>
            </w:r>
            <w:r>
              <w:rPr>
                <w:spacing w:val="-14"/>
                <w:sz w:val="28"/>
              </w:rPr>
              <w:t xml:space="preserve"> </w:t>
            </w:r>
            <w:r>
              <w:rPr>
                <w:sz w:val="28"/>
              </w:rPr>
              <w:t>и</w:t>
            </w:r>
            <w:r>
              <w:rPr>
                <w:spacing w:val="-15"/>
                <w:sz w:val="28"/>
              </w:rPr>
              <w:t xml:space="preserve"> </w:t>
            </w:r>
            <w:r>
              <w:rPr>
                <w:sz w:val="28"/>
              </w:rPr>
              <w:t>в</w:t>
            </w:r>
            <w:r>
              <w:rPr>
                <w:spacing w:val="-16"/>
                <w:sz w:val="28"/>
              </w:rPr>
              <w:t xml:space="preserve"> </w:t>
            </w:r>
            <w:r>
              <w:rPr>
                <w:spacing w:val="-2"/>
                <w:sz w:val="28"/>
              </w:rPr>
              <w:t>рамках</w:t>
            </w:r>
          </w:p>
          <w:p w14:paraId="0092A805">
            <w:pPr>
              <w:pStyle w:val="8"/>
              <w:spacing w:line="320" w:lineRule="atLeast"/>
              <w:rPr>
                <w:sz w:val="28"/>
              </w:rPr>
            </w:pPr>
            <w:r>
              <w:rPr>
                <w:spacing w:val="-2"/>
                <w:sz w:val="28"/>
              </w:rPr>
              <w:t>профминимума</w:t>
            </w:r>
            <w:r>
              <w:rPr>
                <w:spacing w:val="-16"/>
                <w:sz w:val="28"/>
              </w:rPr>
              <w:t xml:space="preserve"> </w:t>
            </w:r>
            <w:r>
              <w:rPr>
                <w:spacing w:val="-2"/>
                <w:sz w:val="28"/>
              </w:rPr>
              <w:t>презентация</w:t>
            </w:r>
            <w:r>
              <w:rPr>
                <w:spacing w:val="-15"/>
                <w:sz w:val="28"/>
              </w:rPr>
              <w:t xml:space="preserve"> </w:t>
            </w:r>
            <w:r>
              <w:rPr>
                <w:spacing w:val="-2"/>
                <w:sz w:val="28"/>
              </w:rPr>
              <w:t>профессии музыканта)</w:t>
            </w:r>
          </w:p>
        </w:tc>
        <w:tc>
          <w:tcPr>
            <w:tcW w:w="1311" w:type="dxa"/>
          </w:tcPr>
          <w:p w14:paraId="247E883A">
            <w:pPr>
              <w:pStyle w:val="8"/>
              <w:spacing w:line="310" w:lineRule="exact"/>
              <w:rPr>
                <w:sz w:val="28"/>
              </w:rPr>
            </w:pPr>
            <w:r>
              <w:rPr>
                <w:spacing w:val="-6"/>
                <w:sz w:val="28"/>
              </w:rPr>
              <w:t>1-</w:t>
            </w:r>
            <w:r>
              <w:rPr>
                <w:spacing w:val="-10"/>
                <w:sz w:val="28"/>
              </w:rPr>
              <w:t>4</w:t>
            </w:r>
          </w:p>
        </w:tc>
        <w:tc>
          <w:tcPr>
            <w:tcW w:w="1914" w:type="dxa"/>
          </w:tcPr>
          <w:p w14:paraId="7DE233CA">
            <w:pPr>
              <w:pStyle w:val="8"/>
              <w:spacing w:line="310" w:lineRule="exact"/>
              <w:ind w:left="3"/>
              <w:rPr>
                <w:sz w:val="28"/>
              </w:rPr>
            </w:pPr>
            <w:r>
              <w:rPr>
                <w:sz w:val="28"/>
              </w:rPr>
              <w:t>1</w:t>
            </w:r>
            <w:r>
              <w:rPr>
                <w:spacing w:val="-2"/>
                <w:sz w:val="28"/>
              </w:rPr>
              <w:t xml:space="preserve"> октября</w:t>
            </w:r>
          </w:p>
        </w:tc>
        <w:tc>
          <w:tcPr>
            <w:tcW w:w="2072" w:type="dxa"/>
          </w:tcPr>
          <w:p w14:paraId="6EB580D1">
            <w:pPr>
              <w:pStyle w:val="8"/>
              <w:spacing w:line="242" w:lineRule="auto"/>
              <w:ind w:left="3" w:right="586"/>
              <w:rPr>
                <w:sz w:val="28"/>
              </w:rPr>
            </w:pPr>
            <w:r>
              <w:rPr>
                <w:spacing w:val="-2"/>
                <w:sz w:val="28"/>
              </w:rPr>
              <w:t>Учитель музыки</w:t>
            </w:r>
          </w:p>
          <w:p w14:paraId="53C164E2">
            <w:pPr>
              <w:pStyle w:val="8"/>
              <w:spacing w:line="310" w:lineRule="exact"/>
              <w:ind w:left="3"/>
              <w:rPr>
                <w:sz w:val="28"/>
              </w:rPr>
            </w:pPr>
            <w:r>
              <w:rPr>
                <w:spacing w:val="-2"/>
                <w:sz w:val="28"/>
              </w:rPr>
              <w:t xml:space="preserve">Классный </w:t>
            </w:r>
            <w:r>
              <w:rPr>
                <w:spacing w:val="-4"/>
                <w:sz w:val="28"/>
              </w:rPr>
              <w:t>руководитель</w:t>
            </w:r>
          </w:p>
        </w:tc>
      </w:tr>
      <w:tr w14:paraId="09401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313" w:type="dxa"/>
          </w:tcPr>
          <w:p w14:paraId="476E30D8">
            <w:pPr>
              <w:pStyle w:val="8"/>
              <w:spacing w:line="299" w:lineRule="exact"/>
              <w:rPr>
                <w:sz w:val="28"/>
              </w:rPr>
            </w:pPr>
            <w:r>
              <w:rPr>
                <w:spacing w:val="-2"/>
                <w:sz w:val="28"/>
              </w:rPr>
              <w:t>Международный</w:t>
            </w:r>
            <w:r>
              <w:rPr>
                <w:spacing w:val="-16"/>
                <w:sz w:val="28"/>
              </w:rPr>
              <w:t xml:space="preserve"> </w:t>
            </w:r>
            <w:r>
              <w:rPr>
                <w:spacing w:val="-2"/>
                <w:sz w:val="28"/>
              </w:rPr>
              <w:t>день</w:t>
            </w:r>
            <w:r>
              <w:rPr>
                <w:spacing w:val="-15"/>
                <w:sz w:val="28"/>
              </w:rPr>
              <w:t xml:space="preserve"> </w:t>
            </w:r>
            <w:r>
              <w:rPr>
                <w:spacing w:val="-2"/>
                <w:sz w:val="28"/>
              </w:rPr>
              <w:t>школьных</w:t>
            </w:r>
          </w:p>
        </w:tc>
        <w:tc>
          <w:tcPr>
            <w:tcW w:w="1311" w:type="dxa"/>
          </w:tcPr>
          <w:p w14:paraId="7E7677DF">
            <w:pPr>
              <w:pStyle w:val="8"/>
              <w:spacing w:line="299" w:lineRule="exact"/>
              <w:rPr>
                <w:sz w:val="28"/>
              </w:rPr>
            </w:pPr>
            <w:r>
              <w:rPr>
                <w:spacing w:val="-6"/>
                <w:sz w:val="28"/>
              </w:rPr>
              <w:t>1-</w:t>
            </w:r>
            <w:r>
              <w:rPr>
                <w:spacing w:val="-10"/>
                <w:sz w:val="28"/>
              </w:rPr>
              <w:t>4</w:t>
            </w:r>
          </w:p>
        </w:tc>
        <w:tc>
          <w:tcPr>
            <w:tcW w:w="1914" w:type="dxa"/>
          </w:tcPr>
          <w:p w14:paraId="146A2359">
            <w:pPr>
              <w:pStyle w:val="8"/>
              <w:spacing w:line="299" w:lineRule="exact"/>
              <w:ind w:left="3"/>
              <w:rPr>
                <w:sz w:val="28"/>
              </w:rPr>
            </w:pPr>
            <w:r>
              <w:rPr>
                <w:sz w:val="28"/>
              </w:rPr>
              <w:t>27</w:t>
            </w:r>
            <w:r>
              <w:rPr>
                <w:spacing w:val="-2"/>
                <w:sz w:val="28"/>
              </w:rPr>
              <w:t xml:space="preserve"> октября</w:t>
            </w:r>
          </w:p>
        </w:tc>
        <w:tc>
          <w:tcPr>
            <w:tcW w:w="2072" w:type="dxa"/>
          </w:tcPr>
          <w:p w14:paraId="5800D592">
            <w:pPr>
              <w:pStyle w:val="8"/>
              <w:spacing w:line="299" w:lineRule="exact"/>
              <w:ind w:left="3"/>
              <w:rPr>
                <w:sz w:val="28"/>
              </w:rPr>
            </w:pPr>
            <w:r>
              <w:rPr>
                <w:spacing w:val="-2"/>
                <w:sz w:val="28"/>
              </w:rPr>
              <w:t>Учитель</w:t>
            </w:r>
          </w:p>
        </w:tc>
      </w:tr>
    </w:tbl>
    <w:p w14:paraId="7A3FAB87">
      <w:pPr>
        <w:spacing w:before="66"/>
        <w:ind w:left="76" w:right="616" w:firstLine="0"/>
        <w:jc w:val="center"/>
        <w:rPr>
          <w:rFonts w:hint="default"/>
          <w:sz w:val="20"/>
          <w:lang w:val="ru-RU"/>
        </w:rPr>
      </w:pPr>
    </w:p>
    <w:p w14:paraId="00BB82DD">
      <w:pPr>
        <w:spacing w:before="66"/>
        <w:ind w:left="76" w:right="616" w:firstLine="0"/>
        <w:jc w:val="both"/>
        <w:rPr>
          <w:sz w:val="20"/>
        </w:rPr>
        <w:sectPr>
          <w:footerReference r:id="rId5" w:type="default"/>
          <w:type w:val="continuous"/>
          <w:pgSz w:w="11920" w:h="16850"/>
          <w:pgMar w:top="740" w:right="283" w:bottom="1100" w:left="708" w:header="0" w:footer="912" w:gutter="0"/>
          <w:pgNumType w:start="2"/>
          <w:cols w:space="720" w:num="1"/>
        </w:sectPr>
      </w:pPr>
    </w:p>
    <w:p w14:paraId="2745F552">
      <w:pPr>
        <w:pStyle w:val="8"/>
        <w:spacing w:after="0" w:line="299" w:lineRule="exact"/>
        <w:rPr>
          <w:sz w:val="28"/>
        </w:rPr>
        <w:sectPr>
          <w:pgSz w:w="11920" w:h="16850"/>
          <w:pgMar w:top="1180" w:right="283" w:bottom="1100"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311"/>
        <w:gridCol w:w="1914"/>
        <w:gridCol w:w="2072"/>
      </w:tblGrid>
      <w:tr w14:paraId="40A81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7" w:hRule="atLeast"/>
        </w:trPr>
        <w:tc>
          <w:tcPr>
            <w:tcW w:w="5313" w:type="dxa"/>
          </w:tcPr>
          <w:p w14:paraId="001B6CDA">
            <w:pPr>
              <w:pStyle w:val="8"/>
              <w:spacing w:line="240" w:lineRule="auto"/>
              <w:ind w:right="562"/>
              <w:jc w:val="both"/>
              <w:rPr>
                <w:sz w:val="28"/>
              </w:rPr>
            </w:pPr>
            <w:r>
              <w:rPr>
                <w:sz w:val="28"/>
              </w:rPr>
              <w:t>библиотек (в рамках профориентации презентация профессии библиотекаря, проведение</w:t>
            </w:r>
            <w:r>
              <w:rPr>
                <w:spacing w:val="12"/>
                <w:sz w:val="28"/>
              </w:rPr>
              <w:t xml:space="preserve"> </w:t>
            </w:r>
            <w:r>
              <w:rPr>
                <w:sz w:val="28"/>
              </w:rPr>
              <w:t>выставок</w:t>
            </w:r>
            <w:r>
              <w:rPr>
                <w:spacing w:val="14"/>
                <w:sz w:val="28"/>
              </w:rPr>
              <w:t xml:space="preserve"> </w:t>
            </w:r>
            <w:r>
              <w:rPr>
                <w:sz w:val="28"/>
              </w:rPr>
              <w:t>детских</w:t>
            </w:r>
            <w:r>
              <w:rPr>
                <w:spacing w:val="12"/>
                <w:sz w:val="28"/>
              </w:rPr>
              <w:t xml:space="preserve"> </w:t>
            </w:r>
            <w:r>
              <w:rPr>
                <w:sz w:val="28"/>
              </w:rPr>
              <w:t>книг</w:t>
            </w:r>
            <w:r>
              <w:rPr>
                <w:spacing w:val="11"/>
                <w:sz w:val="28"/>
              </w:rPr>
              <w:t xml:space="preserve"> </w:t>
            </w:r>
            <w:r>
              <w:rPr>
                <w:spacing w:val="-5"/>
                <w:sz w:val="28"/>
              </w:rPr>
              <w:t>для</w:t>
            </w:r>
          </w:p>
          <w:p w14:paraId="175FA83D">
            <w:pPr>
              <w:pStyle w:val="8"/>
              <w:spacing w:line="314" w:lineRule="exact"/>
              <w:ind w:right="1423"/>
              <w:jc w:val="both"/>
              <w:rPr>
                <w:sz w:val="28"/>
              </w:rPr>
            </w:pPr>
            <w:r>
              <w:rPr>
                <w:sz w:val="28"/>
              </w:rPr>
              <w:t>семейного</w:t>
            </w:r>
            <w:r>
              <w:rPr>
                <w:spacing w:val="-18"/>
                <w:sz w:val="28"/>
              </w:rPr>
              <w:t xml:space="preserve"> </w:t>
            </w:r>
            <w:r>
              <w:rPr>
                <w:sz w:val="28"/>
              </w:rPr>
              <w:t>чтения,</w:t>
            </w:r>
            <w:r>
              <w:rPr>
                <w:spacing w:val="-17"/>
                <w:sz w:val="28"/>
              </w:rPr>
              <w:t xml:space="preserve"> </w:t>
            </w:r>
            <w:r>
              <w:rPr>
                <w:sz w:val="28"/>
              </w:rPr>
              <w:t xml:space="preserve">читательских </w:t>
            </w:r>
            <w:r>
              <w:rPr>
                <w:spacing w:val="-2"/>
                <w:sz w:val="28"/>
              </w:rPr>
              <w:t>конференций)</w:t>
            </w:r>
          </w:p>
        </w:tc>
        <w:tc>
          <w:tcPr>
            <w:tcW w:w="1311" w:type="dxa"/>
          </w:tcPr>
          <w:p w14:paraId="764BFDA1">
            <w:pPr>
              <w:pStyle w:val="8"/>
              <w:spacing w:line="240" w:lineRule="auto"/>
              <w:ind w:left="0"/>
              <w:rPr>
                <w:sz w:val="28"/>
              </w:rPr>
            </w:pPr>
          </w:p>
        </w:tc>
        <w:tc>
          <w:tcPr>
            <w:tcW w:w="1914" w:type="dxa"/>
          </w:tcPr>
          <w:p w14:paraId="2BD14FD7">
            <w:pPr>
              <w:pStyle w:val="8"/>
              <w:spacing w:line="240" w:lineRule="auto"/>
              <w:ind w:left="0"/>
              <w:rPr>
                <w:sz w:val="28"/>
              </w:rPr>
            </w:pPr>
          </w:p>
        </w:tc>
        <w:tc>
          <w:tcPr>
            <w:tcW w:w="2072" w:type="dxa"/>
          </w:tcPr>
          <w:p w14:paraId="19531E00">
            <w:pPr>
              <w:pStyle w:val="8"/>
              <w:spacing w:line="240" w:lineRule="auto"/>
              <w:ind w:left="3"/>
              <w:rPr>
                <w:sz w:val="28"/>
              </w:rPr>
            </w:pPr>
            <w:r>
              <w:rPr>
                <w:spacing w:val="-2"/>
                <w:sz w:val="28"/>
              </w:rPr>
              <w:t xml:space="preserve">начальных </w:t>
            </w:r>
            <w:r>
              <w:rPr>
                <w:sz w:val="28"/>
              </w:rPr>
              <w:t xml:space="preserve">классов , </w:t>
            </w:r>
            <w:r>
              <w:rPr>
                <w:spacing w:val="-6"/>
                <w:sz w:val="28"/>
              </w:rPr>
              <w:t xml:space="preserve">библиотекарь </w:t>
            </w:r>
            <w:r>
              <w:rPr>
                <w:spacing w:val="-2"/>
                <w:sz w:val="28"/>
              </w:rPr>
              <w:t>школы</w:t>
            </w:r>
          </w:p>
        </w:tc>
      </w:tr>
      <w:tr w14:paraId="71507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7C43B3D0">
            <w:pPr>
              <w:pStyle w:val="8"/>
              <w:rPr>
                <w:sz w:val="28"/>
              </w:rPr>
            </w:pPr>
            <w:r>
              <w:rPr>
                <w:sz w:val="28"/>
              </w:rPr>
              <w:t>Всемирный</w:t>
            </w:r>
            <w:r>
              <w:rPr>
                <w:spacing w:val="-18"/>
                <w:sz w:val="28"/>
              </w:rPr>
              <w:t xml:space="preserve"> </w:t>
            </w:r>
            <w:r>
              <w:rPr>
                <w:sz w:val="28"/>
              </w:rPr>
              <w:t>день</w:t>
            </w:r>
            <w:r>
              <w:rPr>
                <w:spacing w:val="-17"/>
                <w:sz w:val="28"/>
              </w:rPr>
              <w:t xml:space="preserve"> </w:t>
            </w:r>
            <w:r>
              <w:rPr>
                <w:sz w:val="28"/>
              </w:rPr>
              <w:t>защиты</w:t>
            </w:r>
            <w:r>
              <w:rPr>
                <w:spacing w:val="-16"/>
                <w:sz w:val="28"/>
              </w:rPr>
              <w:t xml:space="preserve"> </w:t>
            </w:r>
            <w:r>
              <w:rPr>
                <w:spacing w:val="-2"/>
                <w:sz w:val="28"/>
              </w:rPr>
              <w:t>животных</w:t>
            </w:r>
          </w:p>
        </w:tc>
        <w:tc>
          <w:tcPr>
            <w:tcW w:w="1311" w:type="dxa"/>
          </w:tcPr>
          <w:p w14:paraId="0D39E99E">
            <w:pPr>
              <w:pStyle w:val="8"/>
              <w:rPr>
                <w:sz w:val="28"/>
              </w:rPr>
            </w:pPr>
            <w:r>
              <w:rPr>
                <w:spacing w:val="-6"/>
                <w:sz w:val="28"/>
              </w:rPr>
              <w:t>1-</w:t>
            </w:r>
            <w:r>
              <w:rPr>
                <w:spacing w:val="-10"/>
                <w:sz w:val="28"/>
              </w:rPr>
              <w:t>4</w:t>
            </w:r>
          </w:p>
        </w:tc>
        <w:tc>
          <w:tcPr>
            <w:tcW w:w="1914" w:type="dxa"/>
          </w:tcPr>
          <w:p w14:paraId="403606B6">
            <w:pPr>
              <w:pStyle w:val="8"/>
              <w:ind w:left="3"/>
              <w:rPr>
                <w:sz w:val="28"/>
              </w:rPr>
            </w:pPr>
            <w:r>
              <w:rPr>
                <w:sz w:val="28"/>
              </w:rPr>
              <w:t xml:space="preserve">4 </w:t>
            </w:r>
            <w:r>
              <w:rPr>
                <w:spacing w:val="-2"/>
                <w:sz w:val="28"/>
              </w:rPr>
              <w:t>октябрь</w:t>
            </w:r>
          </w:p>
        </w:tc>
        <w:tc>
          <w:tcPr>
            <w:tcW w:w="2072" w:type="dxa"/>
          </w:tcPr>
          <w:p w14:paraId="6EF6606E">
            <w:pPr>
              <w:pStyle w:val="8"/>
              <w:spacing w:line="232" w:lineRule="auto"/>
              <w:ind w:left="3"/>
              <w:rPr>
                <w:sz w:val="28"/>
              </w:rPr>
            </w:pPr>
            <w:r>
              <w:rPr>
                <w:spacing w:val="-2"/>
                <w:sz w:val="28"/>
              </w:rPr>
              <w:t xml:space="preserve">Классный </w:t>
            </w:r>
            <w:r>
              <w:rPr>
                <w:spacing w:val="-6"/>
                <w:sz w:val="28"/>
              </w:rPr>
              <w:t>руководитель</w:t>
            </w:r>
          </w:p>
        </w:tc>
      </w:tr>
      <w:tr w14:paraId="45E03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2C228B9F">
            <w:pPr>
              <w:pStyle w:val="8"/>
              <w:spacing w:line="232" w:lineRule="auto"/>
              <w:rPr>
                <w:sz w:val="28"/>
              </w:rPr>
            </w:pPr>
            <w:r>
              <w:rPr>
                <w:spacing w:val="-2"/>
                <w:sz w:val="28"/>
              </w:rPr>
              <w:t>Международный</w:t>
            </w:r>
            <w:r>
              <w:rPr>
                <w:spacing w:val="-10"/>
                <w:sz w:val="28"/>
              </w:rPr>
              <w:t xml:space="preserve"> </w:t>
            </w:r>
            <w:r>
              <w:rPr>
                <w:spacing w:val="-2"/>
                <w:sz w:val="28"/>
              </w:rPr>
              <w:t>день</w:t>
            </w:r>
            <w:r>
              <w:rPr>
                <w:spacing w:val="-9"/>
                <w:sz w:val="28"/>
              </w:rPr>
              <w:t xml:space="preserve"> </w:t>
            </w:r>
            <w:r>
              <w:rPr>
                <w:spacing w:val="-2"/>
                <w:sz w:val="28"/>
              </w:rPr>
              <w:t>против</w:t>
            </w:r>
            <w:r>
              <w:rPr>
                <w:spacing w:val="-11"/>
                <w:sz w:val="28"/>
              </w:rPr>
              <w:t xml:space="preserve"> </w:t>
            </w:r>
            <w:r>
              <w:rPr>
                <w:spacing w:val="-2"/>
                <w:sz w:val="28"/>
              </w:rPr>
              <w:t xml:space="preserve">фашизма </w:t>
            </w:r>
            <w:r>
              <w:rPr>
                <w:sz w:val="28"/>
              </w:rPr>
              <w:t>расизма и антисемитизма</w:t>
            </w:r>
          </w:p>
        </w:tc>
        <w:tc>
          <w:tcPr>
            <w:tcW w:w="1311" w:type="dxa"/>
          </w:tcPr>
          <w:p w14:paraId="652C6C89">
            <w:pPr>
              <w:pStyle w:val="8"/>
              <w:rPr>
                <w:sz w:val="28"/>
              </w:rPr>
            </w:pPr>
            <w:r>
              <w:rPr>
                <w:spacing w:val="-6"/>
                <w:sz w:val="28"/>
              </w:rPr>
              <w:t>1-</w:t>
            </w:r>
            <w:r>
              <w:rPr>
                <w:spacing w:val="-10"/>
                <w:sz w:val="28"/>
              </w:rPr>
              <w:t>4</w:t>
            </w:r>
          </w:p>
        </w:tc>
        <w:tc>
          <w:tcPr>
            <w:tcW w:w="1914" w:type="dxa"/>
          </w:tcPr>
          <w:p w14:paraId="5B489BCA">
            <w:pPr>
              <w:pStyle w:val="8"/>
              <w:ind w:left="3"/>
              <w:rPr>
                <w:sz w:val="28"/>
              </w:rPr>
            </w:pPr>
            <w:r>
              <w:rPr>
                <w:sz w:val="28"/>
              </w:rPr>
              <w:t>9</w:t>
            </w:r>
            <w:r>
              <w:rPr>
                <w:spacing w:val="-2"/>
                <w:sz w:val="28"/>
              </w:rPr>
              <w:t xml:space="preserve"> ноября</w:t>
            </w:r>
          </w:p>
        </w:tc>
        <w:tc>
          <w:tcPr>
            <w:tcW w:w="2072" w:type="dxa"/>
          </w:tcPr>
          <w:p w14:paraId="0E7B2AE4">
            <w:pPr>
              <w:pStyle w:val="8"/>
              <w:spacing w:line="232" w:lineRule="auto"/>
              <w:ind w:left="3"/>
              <w:rPr>
                <w:sz w:val="28"/>
              </w:rPr>
            </w:pPr>
            <w:r>
              <w:rPr>
                <w:spacing w:val="-2"/>
                <w:sz w:val="28"/>
              </w:rPr>
              <w:t xml:space="preserve">Классные </w:t>
            </w:r>
            <w:r>
              <w:rPr>
                <w:spacing w:val="-6"/>
                <w:sz w:val="28"/>
              </w:rPr>
              <w:t>руководители</w:t>
            </w:r>
          </w:p>
        </w:tc>
      </w:tr>
      <w:tr w14:paraId="35992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6" w:hRule="atLeast"/>
        </w:trPr>
        <w:tc>
          <w:tcPr>
            <w:tcW w:w="5313" w:type="dxa"/>
          </w:tcPr>
          <w:p w14:paraId="4DAB1BFE">
            <w:pPr>
              <w:pStyle w:val="8"/>
              <w:spacing w:line="240" w:lineRule="auto"/>
              <w:ind w:right="395"/>
              <w:rPr>
                <w:sz w:val="28"/>
              </w:rPr>
            </w:pPr>
            <w:r>
              <w:rPr>
                <w:spacing w:val="-2"/>
                <w:sz w:val="28"/>
              </w:rPr>
              <w:t>День</w:t>
            </w:r>
            <w:r>
              <w:rPr>
                <w:spacing w:val="-23"/>
                <w:sz w:val="28"/>
              </w:rPr>
              <w:t xml:space="preserve"> </w:t>
            </w:r>
            <w:r>
              <w:rPr>
                <w:spacing w:val="-2"/>
                <w:sz w:val="28"/>
              </w:rPr>
              <w:t>Государственного</w:t>
            </w:r>
            <w:r>
              <w:rPr>
                <w:spacing w:val="-19"/>
                <w:sz w:val="28"/>
              </w:rPr>
              <w:t xml:space="preserve"> </w:t>
            </w:r>
            <w:r>
              <w:rPr>
                <w:spacing w:val="-2"/>
                <w:sz w:val="28"/>
              </w:rPr>
              <w:t>герба</w:t>
            </w:r>
            <w:r>
              <w:rPr>
                <w:spacing w:val="-18"/>
                <w:sz w:val="28"/>
              </w:rPr>
              <w:t xml:space="preserve"> </w:t>
            </w:r>
            <w:r>
              <w:rPr>
                <w:spacing w:val="-2"/>
                <w:sz w:val="28"/>
              </w:rPr>
              <w:t xml:space="preserve">Российской </w:t>
            </w:r>
            <w:r>
              <w:rPr>
                <w:sz w:val="28"/>
              </w:rPr>
              <w:t>Федерации (</w:t>
            </w:r>
          </w:p>
        </w:tc>
        <w:tc>
          <w:tcPr>
            <w:tcW w:w="1311" w:type="dxa"/>
          </w:tcPr>
          <w:p w14:paraId="281D901D">
            <w:pPr>
              <w:pStyle w:val="8"/>
              <w:rPr>
                <w:sz w:val="28"/>
              </w:rPr>
            </w:pPr>
            <w:r>
              <w:rPr>
                <w:spacing w:val="-6"/>
                <w:sz w:val="28"/>
              </w:rPr>
              <w:t>1-</w:t>
            </w:r>
            <w:r>
              <w:rPr>
                <w:spacing w:val="-10"/>
                <w:sz w:val="28"/>
              </w:rPr>
              <w:t>4</w:t>
            </w:r>
          </w:p>
        </w:tc>
        <w:tc>
          <w:tcPr>
            <w:tcW w:w="1914" w:type="dxa"/>
          </w:tcPr>
          <w:p w14:paraId="164F847B">
            <w:pPr>
              <w:pStyle w:val="8"/>
              <w:ind w:left="3"/>
              <w:rPr>
                <w:sz w:val="28"/>
              </w:rPr>
            </w:pPr>
            <w:r>
              <w:rPr>
                <w:sz w:val="28"/>
              </w:rPr>
              <w:t>30</w:t>
            </w:r>
            <w:r>
              <w:rPr>
                <w:spacing w:val="-7"/>
                <w:sz w:val="28"/>
              </w:rPr>
              <w:t xml:space="preserve"> </w:t>
            </w:r>
            <w:r>
              <w:rPr>
                <w:spacing w:val="-2"/>
                <w:sz w:val="28"/>
              </w:rPr>
              <w:t>ноября</w:t>
            </w:r>
          </w:p>
        </w:tc>
        <w:tc>
          <w:tcPr>
            <w:tcW w:w="2072" w:type="dxa"/>
          </w:tcPr>
          <w:p w14:paraId="759A10C7">
            <w:pPr>
              <w:pStyle w:val="8"/>
              <w:spacing w:line="240" w:lineRule="auto"/>
              <w:ind w:left="3"/>
              <w:rPr>
                <w:sz w:val="28"/>
              </w:rPr>
            </w:pPr>
            <w:r>
              <w:rPr>
                <w:spacing w:val="-2"/>
                <w:sz w:val="28"/>
              </w:rPr>
              <w:t xml:space="preserve">Классные </w:t>
            </w:r>
            <w:r>
              <w:rPr>
                <w:spacing w:val="-6"/>
                <w:sz w:val="28"/>
              </w:rPr>
              <w:t xml:space="preserve">руководители, </w:t>
            </w:r>
            <w:r>
              <w:rPr>
                <w:spacing w:val="-2"/>
                <w:sz w:val="28"/>
              </w:rPr>
              <w:t xml:space="preserve">родители </w:t>
            </w:r>
            <w:r>
              <w:rPr>
                <w:sz w:val="28"/>
              </w:rPr>
              <w:t xml:space="preserve">Советник по </w:t>
            </w:r>
            <w:r>
              <w:rPr>
                <w:spacing w:val="-2"/>
                <w:sz w:val="28"/>
              </w:rPr>
              <w:t>воспитанию,</w:t>
            </w:r>
          </w:p>
          <w:p w14:paraId="34A83F88">
            <w:pPr>
              <w:pStyle w:val="8"/>
              <w:spacing w:line="320" w:lineRule="exact"/>
              <w:ind w:left="3"/>
              <w:rPr>
                <w:sz w:val="28"/>
              </w:rPr>
            </w:pPr>
            <w:r>
              <w:rPr>
                <w:spacing w:val="-2"/>
                <w:sz w:val="28"/>
              </w:rPr>
              <w:t xml:space="preserve">педагог- </w:t>
            </w:r>
            <w:r>
              <w:rPr>
                <w:spacing w:val="-4"/>
                <w:sz w:val="28"/>
              </w:rPr>
              <w:t>организатор</w:t>
            </w:r>
          </w:p>
        </w:tc>
      </w:tr>
      <w:tr w14:paraId="33BB0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464D30B7">
            <w:pPr>
              <w:pStyle w:val="8"/>
              <w:rPr>
                <w:sz w:val="28"/>
              </w:rPr>
            </w:pPr>
            <w:r>
              <w:rPr>
                <w:sz w:val="28"/>
              </w:rPr>
              <w:t>День</w:t>
            </w:r>
            <w:r>
              <w:rPr>
                <w:spacing w:val="-9"/>
                <w:sz w:val="28"/>
              </w:rPr>
              <w:t xml:space="preserve"> </w:t>
            </w:r>
            <w:r>
              <w:rPr>
                <w:spacing w:val="-2"/>
                <w:sz w:val="28"/>
              </w:rPr>
              <w:t>математика</w:t>
            </w:r>
          </w:p>
        </w:tc>
        <w:tc>
          <w:tcPr>
            <w:tcW w:w="1311" w:type="dxa"/>
          </w:tcPr>
          <w:p w14:paraId="25E7D4E8">
            <w:pPr>
              <w:pStyle w:val="8"/>
              <w:rPr>
                <w:sz w:val="28"/>
              </w:rPr>
            </w:pPr>
            <w:r>
              <w:rPr>
                <w:spacing w:val="-6"/>
                <w:sz w:val="28"/>
              </w:rPr>
              <w:t>1-</w:t>
            </w:r>
            <w:r>
              <w:rPr>
                <w:spacing w:val="-10"/>
                <w:sz w:val="28"/>
              </w:rPr>
              <w:t>4</w:t>
            </w:r>
          </w:p>
        </w:tc>
        <w:tc>
          <w:tcPr>
            <w:tcW w:w="1914" w:type="dxa"/>
          </w:tcPr>
          <w:p w14:paraId="5FBEC925">
            <w:pPr>
              <w:pStyle w:val="8"/>
              <w:ind w:left="3"/>
              <w:rPr>
                <w:sz w:val="28"/>
              </w:rPr>
            </w:pPr>
            <w:r>
              <w:rPr>
                <w:sz w:val="28"/>
              </w:rPr>
              <w:t>1</w:t>
            </w:r>
            <w:r>
              <w:rPr>
                <w:spacing w:val="-2"/>
                <w:sz w:val="28"/>
              </w:rPr>
              <w:t xml:space="preserve"> декабря</w:t>
            </w:r>
          </w:p>
        </w:tc>
        <w:tc>
          <w:tcPr>
            <w:tcW w:w="2072" w:type="dxa"/>
          </w:tcPr>
          <w:p w14:paraId="4A7B5D5B">
            <w:pPr>
              <w:pStyle w:val="8"/>
              <w:spacing w:line="240" w:lineRule="auto"/>
              <w:ind w:left="3"/>
              <w:rPr>
                <w:sz w:val="28"/>
              </w:rPr>
            </w:pPr>
            <w:r>
              <w:rPr>
                <w:spacing w:val="-2"/>
                <w:sz w:val="28"/>
              </w:rPr>
              <w:t xml:space="preserve">Учителя </w:t>
            </w:r>
            <w:r>
              <w:rPr>
                <w:spacing w:val="-6"/>
                <w:sz w:val="28"/>
              </w:rPr>
              <w:t>начальных</w:t>
            </w:r>
          </w:p>
          <w:p w14:paraId="4F560D70">
            <w:pPr>
              <w:pStyle w:val="8"/>
              <w:spacing w:line="310" w:lineRule="exact"/>
              <w:ind w:left="3"/>
              <w:rPr>
                <w:sz w:val="28"/>
              </w:rPr>
            </w:pPr>
            <w:r>
              <w:rPr>
                <w:spacing w:val="-2"/>
                <w:sz w:val="28"/>
              </w:rPr>
              <w:t>классов</w:t>
            </w:r>
          </w:p>
        </w:tc>
      </w:tr>
      <w:tr w14:paraId="68374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5313" w:type="dxa"/>
          </w:tcPr>
          <w:p w14:paraId="0E5092BF">
            <w:pPr>
              <w:pStyle w:val="8"/>
              <w:rPr>
                <w:sz w:val="28"/>
              </w:rPr>
            </w:pPr>
            <w:r>
              <w:rPr>
                <w:spacing w:val="-2"/>
                <w:sz w:val="28"/>
              </w:rPr>
              <w:t>День</w:t>
            </w:r>
            <w:r>
              <w:rPr>
                <w:spacing w:val="-14"/>
                <w:sz w:val="28"/>
              </w:rPr>
              <w:t xml:space="preserve"> </w:t>
            </w:r>
            <w:r>
              <w:rPr>
                <w:spacing w:val="-2"/>
                <w:sz w:val="28"/>
              </w:rPr>
              <w:t>Неизвестного</w:t>
            </w:r>
            <w:r>
              <w:rPr>
                <w:spacing w:val="-8"/>
                <w:sz w:val="28"/>
              </w:rPr>
              <w:t xml:space="preserve"> </w:t>
            </w:r>
            <w:r>
              <w:rPr>
                <w:spacing w:val="-2"/>
                <w:sz w:val="28"/>
              </w:rPr>
              <w:t>Солдата</w:t>
            </w:r>
          </w:p>
        </w:tc>
        <w:tc>
          <w:tcPr>
            <w:tcW w:w="1311" w:type="dxa"/>
          </w:tcPr>
          <w:p w14:paraId="55536716">
            <w:pPr>
              <w:pStyle w:val="8"/>
              <w:rPr>
                <w:sz w:val="28"/>
              </w:rPr>
            </w:pPr>
            <w:r>
              <w:rPr>
                <w:spacing w:val="-6"/>
                <w:sz w:val="28"/>
              </w:rPr>
              <w:t>1-</w:t>
            </w:r>
            <w:r>
              <w:rPr>
                <w:spacing w:val="-10"/>
                <w:sz w:val="28"/>
              </w:rPr>
              <w:t>4</w:t>
            </w:r>
          </w:p>
        </w:tc>
        <w:tc>
          <w:tcPr>
            <w:tcW w:w="1914" w:type="dxa"/>
          </w:tcPr>
          <w:p w14:paraId="05A8FB5F">
            <w:pPr>
              <w:pStyle w:val="8"/>
              <w:ind w:left="3"/>
              <w:rPr>
                <w:sz w:val="28"/>
              </w:rPr>
            </w:pPr>
            <w:r>
              <w:rPr>
                <w:sz w:val="28"/>
              </w:rPr>
              <w:t>3</w:t>
            </w:r>
            <w:r>
              <w:rPr>
                <w:spacing w:val="-2"/>
                <w:sz w:val="28"/>
              </w:rPr>
              <w:t xml:space="preserve"> декабря</w:t>
            </w:r>
          </w:p>
        </w:tc>
        <w:tc>
          <w:tcPr>
            <w:tcW w:w="2072" w:type="dxa"/>
          </w:tcPr>
          <w:p w14:paraId="58182903">
            <w:pPr>
              <w:pStyle w:val="8"/>
              <w:spacing w:line="235" w:lineRule="auto"/>
              <w:ind w:left="3"/>
              <w:rPr>
                <w:sz w:val="28"/>
              </w:rPr>
            </w:pPr>
            <w:r>
              <w:rPr>
                <w:spacing w:val="-2"/>
                <w:sz w:val="28"/>
              </w:rPr>
              <w:t xml:space="preserve">Учителя </w:t>
            </w:r>
            <w:r>
              <w:rPr>
                <w:spacing w:val="-6"/>
                <w:sz w:val="28"/>
              </w:rPr>
              <w:t>начальных</w:t>
            </w:r>
          </w:p>
          <w:p w14:paraId="165826B8">
            <w:pPr>
              <w:pStyle w:val="8"/>
              <w:spacing w:before="3" w:line="235" w:lineRule="auto"/>
              <w:ind w:left="3" w:right="403"/>
              <w:rPr>
                <w:sz w:val="28"/>
              </w:rPr>
            </w:pPr>
            <w:r>
              <w:rPr>
                <w:spacing w:val="-2"/>
                <w:sz w:val="28"/>
              </w:rPr>
              <w:t>классов учитель</w:t>
            </w:r>
            <w:r>
              <w:rPr>
                <w:spacing w:val="-16"/>
                <w:sz w:val="28"/>
              </w:rPr>
              <w:t xml:space="preserve"> </w:t>
            </w:r>
            <w:r>
              <w:rPr>
                <w:spacing w:val="-2"/>
                <w:sz w:val="28"/>
              </w:rPr>
              <w:t>ОБЗР</w:t>
            </w:r>
          </w:p>
        </w:tc>
      </w:tr>
      <w:tr w14:paraId="3C94C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13" w:type="dxa"/>
          </w:tcPr>
          <w:p w14:paraId="29FDFCE7">
            <w:pPr>
              <w:pStyle w:val="8"/>
              <w:spacing w:line="232" w:lineRule="auto"/>
              <w:ind w:right="2583"/>
              <w:rPr>
                <w:sz w:val="28"/>
              </w:rPr>
            </w:pPr>
            <w:r>
              <w:rPr>
                <w:spacing w:val="-2"/>
                <w:sz w:val="28"/>
              </w:rPr>
              <w:t>День</w:t>
            </w:r>
            <w:r>
              <w:rPr>
                <w:spacing w:val="-20"/>
                <w:sz w:val="28"/>
              </w:rPr>
              <w:t xml:space="preserve"> </w:t>
            </w:r>
            <w:r>
              <w:rPr>
                <w:spacing w:val="-2"/>
                <w:sz w:val="28"/>
              </w:rPr>
              <w:t>Героев</w:t>
            </w:r>
            <w:r>
              <w:rPr>
                <w:spacing w:val="-19"/>
                <w:sz w:val="28"/>
              </w:rPr>
              <w:t xml:space="preserve"> </w:t>
            </w:r>
            <w:r>
              <w:rPr>
                <w:spacing w:val="-2"/>
                <w:sz w:val="28"/>
              </w:rPr>
              <w:t xml:space="preserve">Отечества </w:t>
            </w:r>
            <w:r>
              <w:rPr>
                <w:sz w:val="28"/>
              </w:rPr>
              <w:t>(Герои СВО)</w:t>
            </w:r>
          </w:p>
        </w:tc>
        <w:tc>
          <w:tcPr>
            <w:tcW w:w="1311" w:type="dxa"/>
          </w:tcPr>
          <w:p w14:paraId="6607B1C4">
            <w:pPr>
              <w:pStyle w:val="8"/>
              <w:rPr>
                <w:sz w:val="28"/>
              </w:rPr>
            </w:pPr>
            <w:r>
              <w:rPr>
                <w:spacing w:val="-6"/>
                <w:sz w:val="28"/>
              </w:rPr>
              <w:t>1-</w:t>
            </w:r>
            <w:r>
              <w:rPr>
                <w:spacing w:val="-10"/>
                <w:sz w:val="28"/>
              </w:rPr>
              <w:t>4</w:t>
            </w:r>
          </w:p>
        </w:tc>
        <w:tc>
          <w:tcPr>
            <w:tcW w:w="1914" w:type="dxa"/>
          </w:tcPr>
          <w:p w14:paraId="34A4D4C7">
            <w:pPr>
              <w:pStyle w:val="8"/>
              <w:ind w:left="3"/>
              <w:rPr>
                <w:sz w:val="28"/>
              </w:rPr>
            </w:pPr>
            <w:r>
              <w:rPr>
                <w:sz w:val="28"/>
              </w:rPr>
              <w:t>9</w:t>
            </w:r>
            <w:r>
              <w:rPr>
                <w:spacing w:val="-2"/>
                <w:sz w:val="28"/>
              </w:rPr>
              <w:t xml:space="preserve"> декабря</w:t>
            </w:r>
          </w:p>
        </w:tc>
        <w:tc>
          <w:tcPr>
            <w:tcW w:w="2072" w:type="dxa"/>
          </w:tcPr>
          <w:p w14:paraId="0AC226FB">
            <w:pPr>
              <w:pStyle w:val="8"/>
              <w:spacing w:line="232" w:lineRule="auto"/>
              <w:ind w:left="3"/>
              <w:rPr>
                <w:sz w:val="28"/>
              </w:rPr>
            </w:pPr>
            <w:r>
              <w:rPr>
                <w:spacing w:val="-2"/>
                <w:sz w:val="28"/>
              </w:rPr>
              <w:t xml:space="preserve">Классные </w:t>
            </w:r>
            <w:r>
              <w:rPr>
                <w:spacing w:val="-6"/>
                <w:sz w:val="28"/>
              </w:rPr>
              <w:t>руководители,</w:t>
            </w:r>
          </w:p>
        </w:tc>
      </w:tr>
      <w:tr w14:paraId="41C72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0" w:hRule="atLeast"/>
        </w:trPr>
        <w:tc>
          <w:tcPr>
            <w:tcW w:w="5313" w:type="dxa"/>
          </w:tcPr>
          <w:p w14:paraId="14729920">
            <w:pPr>
              <w:pStyle w:val="8"/>
              <w:rPr>
                <w:sz w:val="28"/>
              </w:rPr>
            </w:pPr>
            <w:r>
              <w:rPr>
                <w:spacing w:val="-2"/>
                <w:sz w:val="28"/>
              </w:rPr>
              <w:t>День</w:t>
            </w:r>
            <w:r>
              <w:rPr>
                <w:spacing w:val="-12"/>
                <w:sz w:val="28"/>
              </w:rPr>
              <w:t xml:space="preserve"> </w:t>
            </w:r>
            <w:r>
              <w:rPr>
                <w:spacing w:val="-2"/>
                <w:sz w:val="28"/>
              </w:rPr>
              <w:t>добровольца</w:t>
            </w:r>
            <w:r>
              <w:rPr>
                <w:spacing w:val="-4"/>
                <w:sz w:val="28"/>
              </w:rPr>
              <w:t xml:space="preserve"> </w:t>
            </w:r>
            <w:r>
              <w:rPr>
                <w:spacing w:val="-2"/>
                <w:sz w:val="28"/>
              </w:rPr>
              <w:t>(волонтёра)</w:t>
            </w:r>
          </w:p>
        </w:tc>
        <w:tc>
          <w:tcPr>
            <w:tcW w:w="1311" w:type="dxa"/>
          </w:tcPr>
          <w:p w14:paraId="2CDD0282">
            <w:pPr>
              <w:pStyle w:val="8"/>
              <w:rPr>
                <w:sz w:val="28"/>
              </w:rPr>
            </w:pPr>
            <w:r>
              <w:rPr>
                <w:spacing w:val="-6"/>
                <w:sz w:val="28"/>
              </w:rPr>
              <w:t>1-</w:t>
            </w:r>
            <w:r>
              <w:rPr>
                <w:spacing w:val="-10"/>
                <w:sz w:val="28"/>
              </w:rPr>
              <w:t>4</w:t>
            </w:r>
          </w:p>
        </w:tc>
        <w:tc>
          <w:tcPr>
            <w:tcW w:w="1914" w:type="dxa"/>
          </w:tcPr>
          <w:p w14:paraId="70B3E76E">
            <w:pPr>
              <w:pStyle w:val="8"/>
              <w:ind w:left="3"/>
              <w:rPr>
                <w:sz w:val="28"/>
              </w:rPr>
            </w:pPr>
            <w:r>
              <w:rPr>
                <w:sz w:val="28"/>
              </w:rPr>
              <w:t>5</w:t>
            </w:r>
            <w:r>
              <w:rPr>
                <w:spacing w:val="-2"/>
                <w:sz w:val="28"/>
              </w:rPr>
              <w:t xml:space="preserve"> декабря</w:t>
            </w:r>
          </w:p>
        </w:tc>
        <w:tc>
          <w:tcPr>
            <w:tcW w:w="2072" w:type="dxa"/>
          </w:tcPr>
          <w:p w14:paraId="7A89D993">
            <w:pPr>
              <w:pStyle w:val="8"/>
              <w:spacing w:line="240" w:lineRule="auto"/>
              <w:ind w:left="3"/>
              <w:rPr>
                <w:sz w:val="28"/>
              </w:rPr>
            </w:pPr>
            <w:r>
              <w:rPr>
                <w:spacing w:val="-2"/>
                <w:sz w:val="28"/>
              </w:rPr>
              <w:t xml:space="preserve">Классные </w:t>
            </w:r>
            <w:r>
              <w:rPr>
                <w:spacing w:val="-6"/>
                <w:sz w:val="28"/>
              </w:rPr>
              <w:t xml:space="preserve">руководители, </w:t>
            </w:r>
            <w:r>
              <w:rPr>
                <w:spacing w:val="-2"/>
                <w:sz w:val="28"/>
              </w:rPr>
              <w:t xml:space="preserve">родители </w:t>
            </w:r>
            <w:r>
              <w:rPr>
                <w:sz w:val="28"/>
              </w:rPr>
              <w:t xml:space="preserve">Советник по </w:t>
            </w:r>
            <w:r>
              <w:rPr>
                <w:spacing w:val="-2"/>
                <w:sz w:val="28"/>
              </w:rPr>
              <w:t>воспитанию,</w:t>
            </w:r>
          </w:p>
          <w:p w14:paraId="7D4B44E6">
            <w:pPr>
              <w:pStyle w:val="8"/>
              <w:ind w:left="3"/>
              <w:rPr>
                <w:sz w:val="28"/>
              </w:rPr>
            </w:pPr>
            <w:r>
              <w:rPr>
                <w:spacing w:val="-2"/>
                <w:sz w:val="28"/>
              </w:rPr>
              <w:t xml:space="preserve">педагог- </w:t>
            </w:r>
            <w:r>
              <w:rPr>
                <w:spacing w:val="-4"/>
                <w:sz w:val="28"/>
              </w:rPr>
              <w:t>организатор</w:t>
            </w:r>
          </w:p>
        </w:tc>
      </w:tr>
      <w:tr w14:paraId="49C80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230E6A8E">
            <w:pPr>
              <w:pStyle w:val="8"/>
              <w:spacing w:line="315" w:lineRule="exact"/>
              <w:rPr>
                <w:sz w:val="28"/>
              </w:rPr>
            </w:pPr>
            <w:r>
              <w:rPr>
                <w:spacing w:val="-2"/>
                <w:sz w:val="28"/>
              </w:rPr>
              <w:t>День</w:t>
            </w:r>
            <w:r>
              <w:rPr>
                <w:spacing w:val="-18"/>
                <w:sz w:val="28"/>
              </w:rPr>
              <w:t xml:space="preserve"> </w:t>
            </w:r>
            <w:r>
              <w:rPr>
                <w:spacing w:val="-2"/>
                <w:sz w:val="28"/>
              </w:rPr>
              <w:t>Конституции</w:t>
            </w:r>
            <w:r>
              <w:rPr>
                <w:spacing w:val="-16"/>
                <w:sz w:val="28"/>
              </w:rPr>
              <w:t xml:space="preserve"> </w:t>
            </w:r>
            <w:r>
              <w:rPr>
                <w:spacing w:val="-2"/>
                <w:sz w:val="28"/>
              </w:rPr>
              <w:t>Российской</w:t>
            </w:r>
            <w:r>
              <w:rPr>
                <w:spacing w:val="-15"/>
                <w:sz w:val="28"/>
              </w:rPr>
              <w:t xml:space="preserve"> </w:t>
            </w:r>
            <w:r>
              <w:rPr>
                <w:spacing w:val="-2"/>
                <w:sz w:val="28"/>
              </w:rPr>
              <w:t>Федерации</w:t>
            </w:r>
          </w:p>
        </w:tc>
        <w:tc>
          <w:tcPr>
            <w:tcW w:w="1311" w:type="dxa"/>
          </w:tcPr>
          <w:p w14:paraId="0D55FA4A">
            <w:pPr>
              <w:pStyle w:val="8"/>
              <w:spacing w:line="315" w:lineRule="exact"/>
              <w:rPr>
                <w:sz w:val="28"/>
              </w:rPr>
            </w:pPr>
            <w:r>
              <w:rPr>
                <w:spacing w:val="-6"/>
                <w:sz w:val="28"/>
              </w:rPr>
              <w:t>1-</w:t>
            </w:r>
            <w:r>
              <w:rPr>
                <w:spacing w:val="-10"/>
                <w:sz w:val="28"/>
              </w:rPr>
              <w:t>4</w:t>
            </w:r>
          </w:p>
        </w:tc>
        <w:tc>
          <w:tcPr>
            <w:tcW w:w="1914" w:type="dxa"/>
          </w:tcPr>
          <w:p w14:paraId="46A558C9">
            <w:pPr>
              <w:pStyle w:val="8"/>
              <w:spacing w:line="315" w:lineRule="exact"/>
              <w:ind w:left="3"/>
              <w:rPr>
                <w:sz w:val="28"/>
              </w:rPr>
            </w:pPr>
            <w:r>
              <w:rPr>
                <w:spacing w:val="-2"/>
                <w:sz w:val="28"/>
              </w:rPr>
              <w:t>12.12</w:t>
            </w:r>
          </w:p>
        </w:tc>
        <w:tc>
          <w:tcPr>
            <w:tcW w:w="2072" w:type="dxa"/>
          </w:tcPr>
          <w:p w14:paraId="2C96745C">
            <w:pPr>
              <w:pStyle w:val="8"/>
              <w:ind w:left="3"/>
              <w:rPr>
                <w:sz w:val="28"/>
              </w:rPr>
            </w:pPr>
            <w:r>
              <w:rPr>
                <w:spacing w:val="-2"/>
                <w:sz w:val="28"/>
              </w:rPr>
              <w:t xml:space="preserve">Классные </w:t>
            </w:r>
            <w:r>
              <w:rPr>
                <w:spacing w:val="-6"/>
                <w:sz w:val="28"/>
              </w:rPr>
              <w:t>руководители</w:t>
            </w:r>
          </w:p>
        </w:tc>
      </w:tr>
      <w:tr w14:paraId="0C256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5313" w:type="dxa"/>
          </w:tcPr>
          <w:p w14:paraId="2453F5FE">
            <w:pPr>
              <w:pStyle w:val="8"/>
              <w:spacing w:line="232" w:lineRule="auto"/>
              <w:ind w:right="2064"/>
              <w:rPr>
                <w:sz w:val="28"/>
              </w:rPr>
            </w:pPr>
            <w:r>
              <w:rPr>
                <w:spacing w:val="-2"/>
                <w:sz w:val="28"/>
              </w:rPr>
              <w:t>Международный</w:t>
            </w:r>
            <w:r>
              <w:rPr>
                <w:spacing w:val="-19"/>
                <w:sz w:val="28"/>
              </w:rPr>
              <w:t xml:space="preserve"> </w:t>
            </w:r>
            <w:r>
              <w:rPr>
                <w:spacing w:val="-2"/>
                <w:sz w:val="28"/>
              </w:rPr>
              <w:t>день</w:t>
            </w:r>
            <w:r>
              <w:rPr>
                <w:spacing w:val="-18"/>
                <w:sz w:val="28"/>
              </w:rPr>
              <w:t xml:space="preserve"> </w:t>
            </w:r>
            <w:r>
              <w:rPr>
                <w:spacing w:val="-2"/>
                <w:sz w:val="28"/>
              </w:rPr>
              <w:t xml:space="preserve">кино </w:t>
            </w:r>
            <w:r>
              <w:rPr>
                <w:sz w:val="28"/>
              </w:rPr>
              <w:t>(Посещение кинотеатра)</w:t>
            </w:r>
          </w:p>
        </w:tc>
        <w:tc>
          <w:tcPr>
            <w:tcW w:w="1311" w:type="dxa"/>
          </w:tcPr>
          <w:p w14:paraId="2841E856">
            <w:pPr>
              <w:pStyle w:val="8"/>
              <w:rPr>
                <w:sz w:val="28"/>
              </w:rPr>
            </w:pPr>
            <w:r>
              <w:rPr>
                <w:spacing w:val="-6"/>
                <w:sz w:val="28"/>
              </w:rPr>
              <w:t>1-</w:t>
            </w:r>
            <w:r>
              <w:rPr>
                <w:spacing w:val="-10"/>
                <w:sz w:val="28"/>
              </w:rPr>
              <w:t>4</w:t>
            </w:r>
          </w:p>
        </w:tc>
        <w:tc>
          <w:tcPr>
            <w:tcW w:w="1914" w:type="dxa"/>
          </w:tcPr>
          <w:p w14:paraId="2D1B6617">
            <w:pPr>
              <w:pStyle w:val="8"/>
              <w:ind w:left="3"/>
              <w:rPr>
                <w:sz w:val="28"/>
              </w:rPr>
            </w:pPr>
            <w:r>
              <w:rPr>
                <w:spacing w:val="-2"/>
                <w:sz w:val="28"/>
              </w:rPr>
              <w:t>28.12</w:t>
            </w:r>
          </w:p>
        </w:tc>
        <w:tc>
          <w:tcPr>
            <w:tcW w:w="2072" w:type="dxa"/>
          </w:tcPr>
          <w:p w14:paraId="7B5DF768">
            <w:pPr>
              <w:pStyle w:val="8"/>
              <w:spacing w:line="232" w:lineRule="auto"/>
              <w:ind w:left="3"/>
              <w:rPr>
                <w:sz w:val="28"/>
              </w:rPr>
            </w:pPr>
            <w:r>
              <w:rPr>
                <w:spacing w:val="-2"/>
                <w:sz w:val="28"/>
              </w:rPr>
              <w:t xml:space="preserve">Классные </w:t>
            </w:r>
            <w:r>
              <w:rPr>
                <w:spacing w:val="-6"/>
                <w:sz w:val="28"/>
              </w:rPr>
              <w:t>руководители</w:t>
            </w:r>
          </w:p>
        </w:tc>
      </w:tr>
      <w:tr w14:paraId="5E137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5FA04546">
            <w:pPr>
              <w:pStyle w:val="8"/>
              <w:spacing w:line="315" w:lineRule="exact"/>
              <w:rPr>
                <w:sz w:val="28"/>
              </w:rPr>
            </w:pPr>
            <w:r>
              <w:rPr>
                <w:spacing w:val="-4"/>
                <w:sz w:val="28"/>
              </w:rPr>
              <w:t xml:space="preserve">Рождество </w:t>
            </w:r>
            <w:r>
              <w:rPr>
                <w:spacing w:val="-2"/>
                <w:sz w:val="28"/>
              </w:rPr>
              <w:t>Христово</w:t>
            </w:r>
          </w:p>
          <w:p w14:paraId="0938A8B7">
            <w:pPr>
              <w:pStyle w:val="8"/>
              <w:spacing w:line="316" w:lineRule="exact"/>
              <w:ind w:right="2509"/>
              <w:rPr>
                <w:sz w:val="28"/>
              </w:rPr>
            </w:pPr>
            <w:r>
              <w:rPr>
                <w:sz w:val="28"/>
              </w:rPr>
              <w:t xml:space="preserve">Крещение Господне </w:t>
            </w:r>
            <w:r>
              <w:rPr>
                <w:spacing w:val="-2"/>
                <w:sz w:val="28"/>
              </w:rPr>
              <w:t>(Святочные</w:t>
            </w:r>
            <w:r>
              <w:rPr>
                <w:spacing w:val="-16"/>
                <w:sz w:val="28"/>
              </w:rPr>
              <w:t xml:space="preserve"> </w:t>
            </w:r>
            <w:r>
              <w:rPr>
                <w:spacing w:val="-2"/>
                <w:sz w:val="28"/>
              </w:rPr>
              <w:t>посиделки)</w:t>
            </w:r>
          </w:p>
        </w:tc>
        <w:tc>
          <w:tcPr>
            <w:tcW w:w="1311" w:type="dxa"/>
          </w:tcPr>
          <w:p w14:paraId="35DED72C">
            <w:pPr>
              <w:pStyle w:val="8"/>
              <w:spacing w:line="310" w:lineRule="exact"/>
              <w:rPr>
                <w:sz w:val="28"/>
              </w:rPr>
            </w:pPr>
            <w:r>
              <w:rPr>
                <w:spacing w:val="-6"/>
                <w:sz w:val="28"/>
              </w:rPr>
              <w:t>1-</w:t>
            </w:r>
            <w:r>
              <w:rPr>
                <w:spacing w:val="-10"/>
                <w:sz w:val="28"/>
              </w:rPr>
              <w:t>4</w:t>
            </w:r>
          </w:p>
        </w:tc>
        <w:tc>
          <w:tcPr>
            <w:tcW w:w="1914" w:type="dxa"/>
          </w:tcPr>
          <w:p w14:paraId="27E345AA">
            <w:pPr>
              <w:pStyle w:val="8"/>
              <w:spacing w:line="305" w:lineRule="exact"/>
              <w:ind w:left="3"/>
              <w:rPr>
                <w:sz w:val="28"/>
              </w:rPr>
            </w:pPr>
            <w:r>
              <w:rPr>
                <w:sz w:val="28"/>
              </w:rPr>
              <w:t xml:space="preserve">7 </w:t>
            </w:r>
            <w:r>
              <w:rPr>
                <w:spacing w:val="-2"/>
                <w:sz w:val="28"/>
              </w:rPr>
              <w:t>января</w:t>
            </w:r>
          </w:p>
          <w:p w14:paraId="154EA98E">
            <w:pPr>
              <w:pStyle w:val="8"/>
              <w:spacing w:line="319" w:lineRule="exact"/>
              <w:ind w:left="3"/>
              <w:rPr>
                <w:sz w:val="28"/>
              </w:rPr>
            </w:pPr>
            <w:r>
              <w:rPr>
                <w:sz w:val="28"/>
              </w:rPr>
              <w:t>19</w:t>
            </w:r>
            <w:r>
              <w:rPr>
                <w:spacing w:val="-2"/>
                <w:sz w:val="28"/>
              </w:rPr>
              <w:t xml:space="preserve"> января</w:t>
            </w:r>
          </w:p>
        </w:tc>
        <w:tc>
          <w:tcPr>
            <w:tcW w:w="2072" w:type="dxa"/>
          </w:tcPr>
          <w:p w14:paraId="0A7712B7">
            <w:pPr>
              <w:pStyle w:val="8"/>
              <w:spacing w:line="240" w:lineRule="auto"/>
              <w:ind w:left="3"/>
              <w:rPr>
                <w:sz w:val="28"/>
              </w:rPr>
            </w:pPr>
            <w:r>
              <w:rPr>
                <w:spacing w:val="-2"/>
                <w:sz w:val="28"/>
              </w:rPr>
              <w:t xml:space="preserve">Классные </w:t>
            </w:r>
            <w:r>
              <w:rPr>
                <w:spacing w:val="-6"/>
                <w:sz w:val="28"/>
              </w:rPr>
              <w:t>руководители</w:t>
            </w:r>
          </w:p>
        </w:tc>
      </w:tr>
      <w:tr w14:paraId="73D24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16655B70">
            <w:pPr>
              <w:pStyle w:val="8"/>
              <w:spacing w:line="235" w:lineRule="auto"/>
              <w:ind w:right="493"/>
              <w:rPr>
                <w:sz w:val="28"/>
              </w:rPr>
            </w:pPr>
            <w:r>
              <w:rPr>
                <w:sz w:val="28"/>
              </w:rPr>
              <w:t xml:space="preserve">День воинской славы России. День </w:t>
            </w:r>
            <w:r>
              <w:rPr>
                <w:spacing w:val="-2"/>
                <w:sz w:val="28"/>
              </w:rPr>
              <w:t>полного</w:t>
            </w:r>
            <w:r>
              <w:rPr>
                <w:spacing w:val="-16"/>
                <w:sz w:val="28"/>
              </w:rPr>
              <w:t xml:space="preserve"> </w:t>
            </w:r>
            <w:r>
              <w:rPr>
                <w:spacing w:val="-2"/>
                <w:sz w:val="28"/>
              </w:rPr>
              <w:t>освобождения</w:t>
            </w:r>
            <w:r>
              <w:rPr>
                <w:spacing w:val="-16"/>
                <w:sz w:val="28"/>
              </w:rPr>
              <w:t xml:space="preserve"> </w:t>
            </w:r>
            <w:r>
              <w:rPr>
                <w:spacing w:val="-2"/>
                <w:sz w:val="28"/>
              </w:rPr>
              <w:t>г.</w:t>
            </w:r>
            <w:r>
              <w:rPr>
                <w:spacing w:val="-16"/>
                <w:sz w:val="28"/>
              </w:rPr>
              <w:t xml:space="preserve"> </w:t>
            </w:r>
            <w:r>
              <w:rPr>
                <w:spacing w:val="-2"/>
                <w:sz w:val="28"/>
              </w:rPr>
              <w:t>Ленинграда</w:t>
            </w:r>
            <w:r>
              <w:rPr>
                <w:spacing w:val="-15"/>
                <w:sz w:val="28"/>
              </w:rPr>
              <w:t xml:space="preserve"> </w:t>
            </w:r>
            <w:r>
              <w:rPr>
                <w:spacing w:val="-2"/>
                <w:sz w:val="28"/>
              </w:rPr>
              <w:t>от</w:t>
            </w:r>
          </w:p>
          <w:p w14:paraId="7170249D">
            <w:pPr>
              <w:pStyle w:val="8"/>
              <w:spacing w:line="318" w:lineRule="exact"/>
              <w:rPr>
                <w:sz w:val="28"/>
              </w:rPr>
            </w:pPr>
            <w:r>
              <w:rPr>
                <w:sz w:val="28"/>
              </w:rPr>
              <w:t>фашистской</w:t>
            </w:r>
            <w:r>
              <w:rPr>
                <w:spacing w:val="-9"/>
                <w:sz w:val="28"/>
              </w:rPr>
              <w:t xml:space="preserve"> </w:t>
            </w:r>
            <w:r>
              <w:rPr>
                <w:sz w:val="28"/>
              </w:rPr>
              <w:t>блокады</w:t>
            </w:r>
            <w:r>
              <w:rPr>
                <w:spacing w:val="-6"/>
                <w:sz w:val="28"/>
              </w:rPr>
              <w:t xml:space="preserve"> </w:t>
            </w:r>
            <w:r>
              <w:rPr>
                <w:spacing w:val="-2"/>
                <w:sz w:val="28"/>
              </w:rPr>
              <w:t>(1944)</w:t>
            </w:r>
          </w:p>
        </w:tc>
        <w:tc>
          <w:tcPr>
            <w:tcW w:w="1311" w:type="dxa"/>
          </w:tcPr>
          <w:p w14:paraId="5E935AFE">
            <w:pPr>
              <w:pStyle w:val="8"/>
              <w:rPr>
                <w:sz w:val="28"/>
              </w:rPr>
            </w:pPr>
            <w:r>
              <w:rPr>
                <w:spacing w:val="-6"/>
                <w:sz w:val="28"/>
              </w:rPr>
              <w:t>1-</w:t>
            </w:r>
            <w:r>
              <w:rPr>
                <w:spacing w:val="-10"/>
                <w:sz w:val="28"/>
              </w:rPr>
              <w:t>4</w:t>
            </w:r>
          </w:p>
        </w:tc>
        <w:tc>
          <w:tcPr>
            <w:tcW w:w="1914" w:type="dxa"/>
          </w:tcPr>
          <w:p w14:paraId="57D21CB4">
            <w:pPr>
              <w:pStyle w:val="8"/>
              <w:ind w:left="3"/>
              <w:rPr>
                <w:sz w:val="28"/>
              </w:rPr>
            </w:pPr>
            <w:r>
              <w:rPr>
                <w:sz w:val="28"/>
              </w:rPr>
              <w:t>27</w:t>
            </w:r>
            <w:r>
              <w:rPr>
                <w:spacing w:val="-2"/>
                <w:sz w:val="28"/>
              </w:rPr>
              <w:t xml:space="preserve"> января</w:t>
            </w:r>
          </w:p>
        </w:tc>
        <w:tc>
          <w:tcPr>
            <w:tcW w:w="2072" w:type="dxa"/>
          </w:tcPr>
          <w:p w14:paraId="2F223E51">
            <w:pPr>
              <w:pStyle w:val="8"/>
              <w:spacing w:line="240" w:lineRule="auto"/>
              <w:ind w:left="3"/>
              <w:rPr>
                <w:sz w:val="28"/>
              </w:rPr>
            </w:pPr>
            <w:r>
              <w:rPr>
                <w:spacing w:val="-2"/>
                <w:sz w:val="28"/>
              </w:rPr>
              <w:t xml:space="preserve">Классный </w:t>
            </w:r>
            <w:r>
              <w:rPr>
                <w:spacing w:val="-8"/>
                <w:sz w:val="28"/>
              </w:rPr>
              <w:t>руководитель</w:t>
            </w:r>
          </w:p>
        </w:tc>
      </w:tr>
      <w:tr w14:paraId="6B8BA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5313" w:type="dxa"/>
          </w:tcPr>
          <w:p w14:paraId="714330E5">
            <w:pPr>
              <w:pStyle w:val="8"/>
              <w:spacing w:line="230" w:lineRule="auto"/>
              <w:rPr>
                <w:sz w:val="28"/>
              </w:rPr>
            </w:pPr>
            <w:r>
              <w:rPr>
                <w:sz w:val="28"/>
              </w:rPr>
              <w:t>200</w:t>
            </w:r>
            <w:r>
              <w:rPr>
                <w:spacing w:val="-18"/>
                <w:sz w:val="28"/>
              </w:rPr>
              <w:t xml:space="preserve"> </w:t>
            </w:r>
            <w:r>
              <w:rPr>
                <w:sz w:val="28"/>
              </w:rPr>
              <w:t>–</w:t>
            </w:r>
            <w:r>
              <w:rPr>
                <w:spacing w:val="-17"/>
                <w:sz w:val="28"/>
              </w:rPr>
              <w:t xml:space="preserve"> </w:t>
            </w:r>
            <w:r>
              <w:rPr>
                <w:sz w:val="28"/>
              </w:rPr>
              <w:t>летия</w:t>
            </w:r>
            <w:r>
              <w:rPr>
                <w:spacing w:val="-18"/>
                <w:sz w:val="28"/>
              </w:rPr>
              <w:t xml:space="preserve"> </w:t>
            </w:r>
            <w:r>
              <w:rPr>
                <w:sz w:val="28"/>
              </w:rPr>
              <w:t>со</w:t>
            </w:r>
            <w:r>
              <w:rPr>
                <w:spacing w:val="-17"/>
                <w:sz w:val="28"/>
              </w:rPr>
              <w:t xml:space="preserve"> </w:t>
            </w:r>
            <w:r>
              <w:rPr>
                <w:sz w:val="28"/>
              </w:rPr>
              <w:t>дня</w:t>
            </w:r>
            <w:r>
              <w:rPr>
                <w:spacing w:val="-18"/>
                <w:sz w:val="28"/>
              </w:rPr>
              <w:t xml:space="preserve"> </w:t>
            </w:r>
            <w:r>
              <w:rPr>
                <w:sz w:val="28"/>
              </w:rPr>
              <w:t>рождения</w:t>
            </w:r>
            <w:r>
              <w:rPr>
                <w:spacing w:val="-17"/>
                <w:sz w:val="28"/>
              </w:rPr>
              <w:t xml:space="preserve"> </w:t>
            </w:r>
            <w:r>
              <w:rPr>
                <w:sz w:val="28"/>
              </w:rPr>
              <w:t>Михаила Евграфовича Салтыкова – Щедрина"</w:t>
            </w:r>
          </w:p>
        </w:tc>
        <w:tc>
          <w:tcPr>
            <w:tcW w:w="1311" w:type="dxa"/>
          </w:tcPr>
          <w:p w14:paraId="39803CF5">
            <w:pPr>
              <w:pStyle w:val="8"/>
              <w:rPr>
                <w:sz w:val="28"/>
              </w:rPr>
            </w:pPr>
            <w:r>
              <w:rPr>
                <w:spacing w:val="-6"/>
                <w:sz w:val="28"/>
              </w:rPr>
              <w:t>1-</w:t>
            </w:r>
            <w:r>
              <w:rPr>
                <w:spacing w:val="-10"/>
                <w:sz w:val="28"/>
              </w:rPr>
              <w:t>4</w:t>
            </w:r>
          </w:p>
        </w:tc>
        <w:tc>
          <w:tcPr>
            <w:tcW w:w="1914" w:type="dxa"/>
          </w:tcPr>
          <w:p w14:paraId="6681224B">
            <w:pPr>
              <w:pStyle w:val="8"/>
              <w:ind w:left="3"/>
              <w:rPr>
                <w:sz w:val="28"/>
              </w:rPr>
            </w:pPr>
            <w:r>
              <w:rPr>
                <w:sz w:val="28"/>
              </w:rPr>
              <w:t>27</w:t>
            </w:r>
            <w:r>
              <w:rPr>
                <w:spacing w:val="-2"/>
                <w:sz w:val="28"/>
              </w:rPr>
              <w:t xml:space="preserve"> января</w:t>
            </w:r>
          </w:p>
        </w:tc>
        <w:tc>
          <w:tcPr>
            <w:tcW w:w="2072" w:type="dxa"/>
          </w:tcPr>
          <w:p w14:paraId="78403C88">
            <w:pPr>
              <w:pStyle w:val="8"/>
              <w:spacing w:line="230" w:lineRule="auto"/>
              <w:ind w:left="3"/>
              <w:rPr>
                <w:sz w:val="28"/>
              </w:rPr>
            </w:pPr>
            <w:r>
              <w:rPr>
                <w:spacing w:val="-2"/>
                <w:sz w:val="28"/>
              </w:rPr>
              <w:t xml:space="preserve">Классный </w:t>
            </w:r>
            <w:r>
              <w:rPr>
                <w:spacing w:val="-6"/>
                <w:sz w:val="28"/>
              </w:rPr>
              <w:t>руководитель</w:t>
            </w:r>
          </w:p>
        </w:tc>
      </w:tr>
      <w:tr w14:paraId="482F5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13" w:type="dxa"/>
          </w:tcPr>
          <w:p w14:paraId="3B4063C6">
            <w:pPr>
              <w:pStyle w:val="8"/>
              <w:spacing w:line="300" w:lineRule="exact"/>
              <w:rPr>
                <w:sz w:val="28"/>
              </w:rPr>
            </w:pPr>
            <w:r>
              <w:rPr>
                <w:spacing w:val="-2"/>
                <w:sz w:val="28"/>
              </w:rPr>
              <w:t>День</w:t>
            </w:r>
            <w:r>
              <w:rPr>
                <w:spacing w:val="-13"/>
                <w:sz w:val="28"/>
              </w:rPr>
              <w:t xml:space="preserve"> </w:t>
            </w:r>
            <w:r>
              <w:rPr>
                <w:spacing w:val="-2"/>
                <w:sz w:val="28"/>
              </w:rPr>
              <w:t>воинской</w:t>
            </w:r>
            <w:r>
              <w:rPr>
                <w:spacing w:val="-8"/>
                <w:sz w:val="28"/>
              </w:rPr>
              <w:t xml:space="preserve"> </w:t>
            </w:r>
            <w:r>
              <w:rPr>
                <w:spacing w:val="-2"/>
                <w:sz w:val="28"/>
              </w:rPr>
              <w:t>славы</w:t>
            </w:r>
            <w:r>
              <w:rPr>
                <w:spacing w:val="-5"/>
                <w:sz w:val="28"/>
              </w:rPr>
              <w:t xml:space="preserve"> </w:t>
            </w:r>
            <w:r>
              <w:rPr>
                <w:spacing w:val="-2"/>
                <w:sz w:val="28"/>
              </w:rPr>
              <w:t>России.</w:t>
            </w:r>
          </w:p>
        </w:tc>
        <w:tc>
          <w:tcPr>
            <w:tcW w:w="1311" w:type="dxa"/>
          </w:tcPr>
          <w:p w14:paraId="67E7754D">
            <w:pPr>
              <w:pStyle w:val="8"/>
              <w:spacing w:line="300" w:lineRule="exact"/>
              <w:rPr>
                <w:sz w:val="28"/>
              </w:rPr>
            </w:pPr>
            <w:r>
              <w:rPr>
                <w:spacing w:val="-6"/>
                <w:sz w:val="28"/>
              </w:rPr>
              <w:t>1-</w:t>
            </w:r>
            <w:r>
              <w:rPr>
                <w:spacing w:val="-10"/>
                <w:sz w:val="28"/>
              </w:rPr>
              <w:t>4</w:t>
            </w:r>
          </w:p>
        </w:tc>
        <w:tc>
          <w:tcPr>
            <w:tcW w:w="1914" w:type="dxa"/>
          </w:tcPr>
          <w:p w14:paraId="06FF6537">
            <w:pPr>
              <w:pStyle w:val="8"/>
              <w:spacing w:line="300" w:lineRule="exact"/>
              <w:ind w:left="3"/>
              <w:rPr>
                <w:sz w:val="28"/>
              </w:rPr>
            </w:pPr>
            <w:r>
              <w:rPr>
                <w:sz w:val="28"/>
              </w:rPr>
              <w:t>2</w:t>
            </w:r>
            <w:r>
              <w:rPr>
                <w:spacing w:val="-2"/>
                <w:sz w:val="28"/>
              </w:rPr>
              <w:t xml:space="preserve"> февраля</w:t>
            </w:r>
          </w:p>
        </w:tc>
        <w:tc>
          <w:tcPr>
            <w:tcW w:w="2072" w:type="dxa"/>
          </w:tcPr>
          <w:p w14:paraId="670CE906">
            <w:pPr>
              <w:pStyle w:val="8"/>
              <w:spacing w:line="300" w:lineRule="exact"/>
              <w:ind w:left="3"/>
              <w:rPr>
                <w:sz w:val="28"/>
              </w:rPr>
            </w:pPr>
            <w:r>
              <w:rPr>
                <w:spacing w:val="-2"/>
                <w:sz w:val="28"/>
              </w:rPr>
              <w:t>Классный</w:t>
            </w:r>
          </w:p>
        </w:tc>
      </w:tr>
    </w:tbl>
    <w:p w14:paraId="170ACA04">
      <w:pPr>
        <w:pStyle w:val="8"/>
        <w:spacing w:after="0" w:line="300" w:lineRule="exact"/>
        <w:rPr>
          <w:sz w:val="28"/>
        </w:rPr>
        <w:sectPr>
          <w:type w:val="continuous"/>
          <w:pgSz w:w="11920" w:h="16850"/>
          <w:pgMar w:top="760" w:right="283" w:bottom="1100"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311"/>
        <w:gridCol w:w="1914"/>
        <w:gridCol w:w="2072"/>
      </w:tblGrid>
      <w:tr w14:paraId="522E5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71250BBD">
            <w:pPr>
              <w:pStyle w:val="8"/>
              <w:spacing w:line="315" w:lineRule="exact"/>
              <w:rPr>
                <w:sz w:val="28"/>
              </w:rPr>
            </w:pPr>
            <w:r>
              <w:rPr>
                <w:spacing w:val="-2"/>
                <w:sz w:val="28"/>
              </w:rPr>
              <w:t>День</w:t>
            </w:r>
            <w:r>
              <w:rPr>
                <w:spacing w:val="-12"/>
                <w:sz w:val="28"/>
              </w:rPr>
              <w:t xml:space="preserve"> </w:t>
            </w:r>
            <w:r>
              <w:rPr>
                <w:spacing w:val="-2"/>
                <w:sz w:val="28"/>
              </w:rPr>
              <w:t>разгрома</w:t>
            </w:r>
            <w:r>
              <w:rPr>
                <w:spacing w:val="-9"/>
                <w:sz w:val="28"/>
              </w:rPr>
              <w:t xml:space="preserve"> </w:t>
            </w:r>
            <w:r>
              <w:rPr>
                <w:spacing w:val="-2"/>
                <w:sz w:val="28"/>
              </w:rPr>
              <w:t>советскими</w:t>
            </w:r>
            <w:r>
              <w:rPr>
                <w:spacing w:val="-9"/>
                <w:sz w:val="28"/>
              </w:rPr>
              <w:t xml:space="preserve"> </w:t>
            </w:r>
            <w:r>
              <w:rPr>
                <w:spacing w:val="-2"/>
                <w:sz w:val="28"/>
              </w:rPr>
              <w:t>войсками</w:t>
            </w:r>
          </w:p>
          <w:p w14:paraId="053EEF4A">
            <w:pPr>
              <w:pStyle w:val="8"/>
              <w:spacing w:before="2" w:line="314" w:lineRule="exact"/>
              <w:rPr>
                <w:sz w:val="28"/>
              </w:rPr>
            </w:pPr>
            <w:r>
              <w:rPr>
                <w:sz w:val="28"/>
              </w:rPr>
              <w:t>немецко-фашистских</w:t>
            </w:r>
            <w:r>
              <w:rPr>
                <w:spacing w:val="-17"/>
                <w:sz w:val="28"/>
              </w:rPr>
              <w:t xml:space="preserve"> </w:t>
            </w:r>
            <w:r>
              <w:rPr>
                <w:sz w:val="28"/>
              </w:rPr>
              <w:t>войск</w:t>
            </w:r>
            <w:r>
              <w:rPr>
                <w:spacing w:val="-18"/>
                <w:sz w:val="28"/>
              </w:rPr>
              <w:t xml:space="preserve"> </w:t>
            </w:r>
            <w:r>
              <w:rPr>
                <w:sz w:val="28"/>
              </w:rPr>
              <w:t>в Сталинградской</w:t>
            </w:r>
            <w:r>
              <w:rPr>
                <w:spacing w:val="-10"/>
                <w:sz w:val="28"/>
              </w:rPr>
              <w:t xml:space="preserve"> </w:t>
            </w:r>
            <w:r>
              <w:rPr>
                <w:sz w:val="28"/>
              </w:rPr>
              <w:t>битве</w:t>
            </w:r>
            <w:r>
              <w:rPr>
                <w:spacing w:val="-10"/>
                <w:sz w:val="28"/>
              </w:rPr>
              <w:t xml:space="preserve"> </w:t>
            </w:r>
            <w:r>
              <w:rPr>
                <w:sz w:val="28"/>
              </w:rPr>
              <w:t>(1943)</w:t>
            </w:r>
          </w:p>
        </w:tc>
        <w:tc>
          <w:tcPr>
            <w:tcW w:w="1311" w:type="dxa"/>
          </w:tcPr>
          <w:p w14:paraId="0DF7108C">
            <w:pPr>
              <w:pStyle w:val="8"/>
              <w:spacing w:line="240" w:lineRule="auto"/>
              <w:ind w:left="0"/>
              <w:rPr>
                <w:sz w:val="28"/>
              </w:rPr>
            </w:pPr>
          </w:p>
        </w:tc>
        <w:tc>
          <w:tcPr>
            <w:tcW w:w="1914" w:type="dxa"/>
          </w:tcPr>
          <w:p w14:paraId="2078BBEE">
            <w:pPr>
              <w:pStyle w:val="8"/>
              <w:spacing w:line="240" w:lineRule="auto"/>
              <w:ind w:left="0"/>
              <w:rPr>
                <w:sz w:val="28"/>
              </w:rPr>
            </w:pPr>
          </w:p>
        </w:tc>
        <w:tc>
          <w:tcPr>
            <w:tcW w:w="2072" w:type="dxa"/>
          </w:tcPr>
          <w:p w14:paraId="43188367">
            <w:pPr>
              <w:pStyle w:val="8"/>
              <w:ind w:left="3"/>
              <w:rPr>
                <w:sz w:val="28"/>
              </w:rPr>
            </w:pPr>
            <w:r>
              <w:rPr>
                <w:spacing w:val="-2"/>
                <w:sz w:val="28"/>
              </w:rPr>
              <w:t>руководитель</w:t>
            </w:r>
          </w:p>
        </w:tc>
      </w:tr>
      <w:tr w14:paraId="03BAE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0F5BCAC2">
            <w:pPr>
              <w:pStyle w:val="8"/>
              <w:spacing w:line="232" w:lineRule="auto"/>
              <w:rPr>
                <w:sz w:val="28"/>
              </w:rPr>
            </w:pPr>
            <w:r>
              <w:rPr>
                <w:sz w:val="28"/>
              </w:rPr>
              <w:t>День</w:t>
            </w:r>
            <w:r>
              <w:rPr>
                <w:spacing w:val="-1"/>
                <w:sz w:val="28"/>
              </w:rPr>
              <w:t xml:space="preserve"> </w:t>
            </w:r>
            <w:r>
              <w:rPr>
                <w:sz w:val="28"/>
              </w:rPr>
              <w:t>памяти</w:t>
            </w:r>
            <w:r>
              <w:rPr>
                <w:spacing w:val="-1"/>
                <w:sz w:val="28"/>
              </w:rPr>
              <w:t xml:space="preserve"> </w:t>
            </w:r>
            <w:r>
              <w:rPr>
                <w:sz w:val="28"/>
              </w:rPr>
              <w:t xml:space="preserve">о россиянах, исполнявших </w:t>
            </w:r>
            <w:r>
              <w:rPr>
                <w:spacing w:val="-2"/>
                <w:sz w:val="28"/>
              </w:rPr>
              <w:t>служебный</w:t>
            </w:r>
            <w:r>
              <w:rPr>
                <w:spacing w:val="-9"/>
                <w:sz w:val="28"/>
              </w:rPr>
              <w:t xml:space="preserve"> </w:t>
            </w:r>
            <w:r>
              <w:rPr>
                <w:spacing w:val="-2"/>
                <w:sz w:val="28"/>
              </w:rPr>
              <w:t>долг</w:t>
            </w:r>
            <w:r>
              <w:rPr>
                <w:spacing w:val="-9"/>
                <w:sz w:val="28"/>
              </w:rPr>
              <w:t xml:space="preserve"> </w:t>
            </w:r>
            <w:r>
              <w:rPr>
                <w:spacing w:val="-2"/>
                <w:sz w:val="28"/>
              </w:rPr>
              <w:t>за</w:t>
            </w:r>
            <w:r>
              <w:rPr>
                <w:spacing w:val="-15"/>
                <w:sz w:val="28"/>
              </w:rPr>
              <w:t xml:space="preserve"> </w:t>
            </w:r>
            <w:r>
              <w:rPr>
                <w:spacing w:val="-2"/>
                <w:sz w:val="28"/>
              </w:rPr>
              <w:t>пределами</w:t>
            </w:r>
            <w:r>
              <w:rPr>
                <w:spacing w:val="-10"/>
                <w:sz w:val="28"/>
              </w:rPr>
              <w:t xml:space="preserve"> </w:t>
            </w:r>
            <w:r>
              <w:rPr>
                <w:spacing w:val="-2"/>
                <w:sz w:val="28"/>
              </w:rPr>
              <w:t>Отечества</w:t>
            </w:r>
          </w:p>
        </w:tc>
        <w:tc>
          <w:tcPr>
            <w:tcW w:w="1311" w:type="dxa"/>
          </w:tcPr>
          <w:p w14:paraId="1BA823AB">
            <w:pPr>
              <w:pStyle w:val="8"/>
              <w:spacing w:line="310" w:lineRule="exact"/>
              <w:rPr>
                <w:sz w:val="28"/>
              </w:rPr>
            </w:pPr>
            <w:r>
              <w:rPr>
                <w:spacing w:val="-6"/>
                <w:sz w:val="28"/>
              </w:rPr>
              <w:t>1-</w:t>
            </w:r>
            <w:r>
              <w:rPr>
                <w:spacing w:val="-10"/>
                <w:sz w:val="28"/>
              </w:rPr>
              <w:t>4</w:t>
            </w:r>
          </w:p>
        </w:tc>
        <w:tc>
          <w:tcPr>
            <w:tcW w:w="1914" w:type="dxa"/>
          </w:tcPr>
          <w:p w14:paraId="6703521E">
            <w:pPr>
              <w:pStyle w:val="8"/>
              <w:spacing w:line="310" w:lineRule="exact"/>
              <w:ind w:left="3"/>
              <w:rPr>
                <w:sz w:val="28"/>
              </w:rPr>
            </w:pPr>
            <w:r>
              <w:rPr>
                <w:sz w:val="28"/>
              </w:rPr>
              <w:t>15</w:t>
            </w:r>
            <w:r>
              <w:rPr>
                <w:spacing w:val="-5"/>
                <w:sz w:val="28"/>
              </w:rPr>
              <w:t xml:space="preserve"> </w:t>
            </w:r>
            <w:r>
              <w:rPr>
                <w:spacing w:val="-2"/>
                <w:sz w:val="28"/>
              </w:rPr>
              <w:t>февраля</w:t>
            </w:r>
          </w:p>
        </w:tc>
        <w:tc>
          <w:tcPr>
            <w:tcW w:w="2072" w:type="dxa"/>
          </w:tcPr>
          <w:p w14:paraId="33F6C5AA">
            <w:pPr>
              <w:pStyle w:val="8"/>
              <w:spacing w:line="232" w:lineRule="auto"/>
              <w:ind w:left="3"/>
              <w:rPr>
                <w:sz w:val="28"/>
              </w:rPr>
            </w:pPr>
            <w:r>
              <w:rPr>
                <w:spacing w:val="-2"/>
                <w:sz w:val="28"/>
              </w:rPr>
              <w:t xml:space="preserve">Классный </w:t>
            </w:r>
            <w:r>
              <w:rPr>
                <w:spacing w:val="-4"/>
                <w:sz w:val="28"/>
              </w:rPr>
              <w:t>руководитель</w:t>
            </w:r>
          </w:p>
        </w:tc>
      </w:tr>
      <w:tr w14:paraId="55524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8" w:hRule="atLeast"/>
        </w:trPr>
        <w:tc>
          <w:tcPr>
            <w:tcW w:w="5313" w:type="dxa"/>
          </w:tcPr>
          <w:p w14:paraId="0437B50B">
            <w:pPr>
              <w:pStyle w:val="8"/>
              <w:spacing w:line="307" w:lineRule="exact"/>
              <w:rPr>
                <w:sz w:val="28"/>
              </w:rPr>
            </w:pPr>
            <w:r>
              <w:rPr>
                <w:sz w:val="28"/>
              </w:rPr>
              <w:t>120</w:t>
            </w:r>
            <w:r>
              <w:rPr>
                <w:spacing w:val="-3"/>
                <w:sz w:val="28"/>
              </w:rPr>
              <w:t xml:space="preserve"> </w:t>
            </w:r>
            <w:r>
              <w:rPr>
                <w:sz w:val="28"/>
              </w:rPr>
              <w:t>лет</w:t>
            </w:r>
            <w:r>
              <w:rPr>
                <w:spacing w:val="-4"/>
                <w:sz w:val="28"/>
              </w:rPr>
              <w:t xml:space="preserve"> </w:t>
            </w:r>
            <w:r>
              <w:rPr>
                <w:sz w:val="28"/>
              </w:rPr>
              <w:t>со</w:t>
            </w:r>
            <w:r>
              <w:rPr>
                <w:spacing w:val="-3"/>
                <w:sz w:val="28"/>
              </w:rPr>
              <w:t xml:space="preserve"> </w:t>
            </w:r>
            <w:r>
              <w:rPr>
                <w:sz w:val="28"/>
              </w:rPr>
              <w:t>дня</w:t>
            </w:r>
            <w:r>
              <w:rPr>
                <w:spacing w:val="-4"/>
                <w:sz w:val="28"/>
              </w:rPr>
              <w:t xml:space="preserve"> </w:t>
            </w:r>
            <w:r>
              <w:rPr>
                <w:sz w:val="28"/>
              </w:rPr>
              <w:t>рождения</w:t>
            </w:r>
            <w:r>
              <w:rPr>
                <w:spacing w:val="-3"/>
                <w:sz w:val="28"/>
              </w:rPr>
              <w:t xml:space="preserve"> </w:t>
            </w:r>
            <w:r>
              <w:rPr>
                <w:spacing w:val="-2"/>
                <w:sz w:val="28"/>
              </w:rPr>
              <w:t>русской</w:t>
            </w:r>
          </w:p>
          <w:p w14:paraId="760E71D3">
            <w:pPr>
              <w:pStyle w:val="8"/>
              <w:spacing w:line="237" w:lineRule="auto"/>
              <w:ind w:right="617"/>
              <w:rPr>
                <w:sz w:val="28"/>
              </w:rPr>
            </w:pPr>
            <w:r>
              <w:rPr>
                <w:sz w:val="28"/>
              </w:rPr>
              <w:t>поэтессы</w:t>
            </w:r>
            <w:r>
              <w:rPr>
                <w:spacing w:val="-18"/>
                <w:sz w:val="28"/>
              </w:rPr>
              <w:t xml:space="preserve"> </w:t>
            </w:r>
            <w:r>
              <w:rPr>
                <w:sz w:val="28"/>
              </w:rPr>
              <w:t>Агнии</w:t>
            </w:r>
            <w:r>
              <w:rPr>
                <w:spacing w:val="-19"/>
                <w:sz w:val="28"/>
              </w:rPr>
              <w:t xml:space="preserve"> </w:t>
            </w:r>
            <w:r>
              <w:rPr>
                <w:sz w:val="28"/>
              </w:rPr>
              <w:t>Львовны</w:t>
            </w:r>
            <w:r>
              <w:rPr>
                <w:spacing w:val="-17"/>
                <w:sz w:val="28"/>
              </w:rPr>
              <w:t xml:space="preserve"> </w:t>
            </w:r>
            <w:r>
              <w:rPr>
                <w:sz w:val="28"/>
              </w:rPr>
              <w:t>Барто</w:t>
            </w:r>
            <w:r>
              <w:rPr>
                <w:spacing w:val="-18"/>
                <w:sz w:val="28"/>
              </w:rPr>
              <w:t xml:space="preserve"> </w:t>
            </w:r>
            <w:r>
              <w:rPr>
                <w:sz w:val="28"/>
              </w:rPr>
              <w:t>(1906</w:t>
            </w:r>
            <w:r>
              <w:rPr>
                <w:spacing w:val="-17"/>
                <w:sz w:val="28"/>
              </w:rPr>
              <w:t xml:space="preserve"> </w:t>
            </w:r>
            <w:r>
              <w:rPr>
                <w:sz w:val="28"/>
              </w:rPr>
              <w:t xml:space="preserve">– </w:t>
            </w:r>
            <w:r>
              <w:rPr>
                <w:spacing w:val="-2"/>
                <w:sz w:val="28"/>
              </w:rPr>
              <w:t>1981)</w:t>
            </w:r>
          </w:p>
        </w:tc>
        <w:tc>
          <w:tcPr>
            <w:tcW w:w="1311" w:type="dxa"/>
          </w:tcPr>
          <w:p w14:paraId="55F0432B">
            <w:pPr>
              <w:pStyle w:val="8"/>
              <w:rPr>
                <w:sz w:val="28"/>
              </w:rPr>
            </w:pPr>
            <w:r>
              <w:rPr>
                <w:spacing w:val="-3"/>
                <w:sz w:val="28"/>
              </w:rPr>
              <w:t>10-</w:t>
            </w:r>
            <w:r>
              <w:rPr>
                <w:spacing w:val="-7"/>
                <w:sz w:val="28"/>
              </w:rPr>
              <w:t>11</w:t>
            </w:r>
          </w:p>
        </w:tc>
        <w:tc>
          <w:tcPr>
            <w:tcW w:w="1914" w:type="dxa"/>
          </w:tcPr>
          <w:p w14:paraId="7BF42E89">
            <w:pPr>
              <w:pStyle w:val="8"/>
              <w:ind w:left="3"/>
              <w:rPr>
                <w:sz w:val="28"/>
              </w:rPr>
            </w:pPr>
            <w:r>
              <w:rPr>
                <w:sz w:val="28"/>
              </w:rPr>
              <w:t>17</w:t>
            </w:r>
            <w:r>
              <w:rPr>
                <w:spacing w:val="-5"/>
                <w:sz w:val="28"/>
              </w:rPr>
              <w:t xml:space="preserve"> </w:t>
            </w:r>
            <w:r>
              <w:rPr>
                <w:spacing w:val="-2"/>
                <w:sz w:val="28"/>
              </w:rPr>
              <w:t>февраля</w:t>
            </w:r>
          </w:p>
        </w:tc>
        <w:tc>
          <w:tcPr>
            <w:tcW w:w="2072" w:type="dxa"/>
          </w:tcPr>
          <w:p w14:paraId="54D60A5D">
            <w:pPr>
              <w:pStyle w:val="8"/>
              <w:spacing w:line="240" w:lineRule="auto"/>
              <w:ind w:left="3" w:right="403"/>
              <w:rPr>
                <w:sz w:val="28"/>
              </w:rPr>
            </w:pPr>
            <w:r>
              <w:rPr>
                <w:spacing w:val="-2"/>
                <w:sz w:val="28"/>
              </w:rPr>
              <w:t xml:space="preserve">Учитель русского языка, советник </w:t>
            </w:r>
            <w:r>
              <w:rPr>
                <w:spacing w:val="-4"/>
                <w:sz w:val="28"/>
              </w:rPr>
              <w:t>директора</w:t>
            </w:r>
            <w:r>
              <w:rPr>
                <w:spacing w:val="-20"/>
                <w:sz w:val="28"/>
              </w:rPr>
              <w:t xml:space="preserve"> </w:t>
            </w:r>
            <w:r>
              <w:rPr>
                <w:spacing w:val="-4"/>
                <w:sz w:val="28"/>
              </w:rPr>
              <w:t>по</w:t>
            </w:r>
          </w:p>
          <w:p w14:paraId="421D0A7C">
            <w:pPr>
              <w:pStyle w:val="8"/>
              <w:spacing w:line="316" w:lineRule="exact"/>
              <w:ind w:left="3"/>
              <w:rPr>
                <w:sz w:val="28"/>
              </w:rPr>
            </w:pPr>
            <w:r>
              <w:rPr>
                <w:spacing w:val="-2"/>
                <w:sz w:val="28"/>
              </w:rPr>
              <w:t>воспитанию</w:t>
            </w:r>
          </w:p>
        </w:tc>
      </w:tr>
      <w:tr w14:paraId="3608DEF5">
        <w:tblPrEx>
          <w:tblCellMar>
            <w:top w:w="0" w:type="dxa"/>
            <w:left w:w="0" w:type="dxa"/>
            <w:bottom w:w="0" w:type="dxa"/>
            <w:right w:w="0" w:type="dxa"/>
          </w:tblCellMar>
        </w:tblPrEx>
        <w:trPr>
          <w:trHeight w:val="957" w:hRule="atLeast"/>
        </w:trPr>
        <w:tc>
          <w:tcPr>
            <w:tcW w:w="5313" w:type="dxa"/>
          </w:tcPr>
          <w:p w14:paraId="3B8335C9">
            <w:pPr>
              <w:pStyle w:val="8"/>
              <w:spacing w:line="305" w:lineRule="exact"/>
              <w:rPr>
                <w:sz w:val="28"/>
              </w:rPr>
            </w:pPr>
            <w:r>
              <w:rPr>
                <w:spacing w:val="-4"/>
                <w:sz w:val="28"/>
              </w:rPr>
              <w:t>Международный</w:t>
            </w:r>
            <w:r>
              <w:rPr>
                <w:spacing w:val="-3"/>
                <w:sz w:val="28"/>
              </w:rPr>
              <w:t xml:space="preserve"> </w:t>
            </w:r>
            <w:r>
              <w:rPr>
                <w:spacing w:val="-4"/>
                <w:sz w:val="28"/>
              </w:rPr>
              <w:t>день</w:t>
            </w:r>
            <w:r>
              <w:rPr>
                <w:spacing w:val="1"/>
                <w:sz w:val="28"/>
              </w:rPr>
              <w:t xml:space="preserve"> </w:t>
            </w:r>
            <w:r>
              <w:rPr>
                <w:spacing w:val="-4"/>
                <w:sz w:val="28"/>
              </w:rPr>
              <w:t>родного</w:t>
            </w:r>
            <w:r>
              <w:rPr>
                <w:spacing w:val="-1"/>
                <w:sz w:val="28"/>
              </w:rPr>
              <w:t xml:space="preserve"> </w:t>
            </w:r>
            <w:r>
              <w:rPr>
                <w:spacing w:val="-4"/>
                <w:sz w:val="28"/>
              </w:rPr>
              <w:t>языка</w:t>
            </w:r>
          </w:p>
        </w:tc>
        <w:tc>
          <w:tcPr>
            <w:tcW w:w="1311" w:type="dxa"/>
          </w:tcPr>
          <w:p w14:paraId="2EF2E0AE">
            <w:pPr>
              <w:pStyle w:val="8"/>
              <w:spacing w:line="305" w:lineRule="exact"/>
              <w:rPr>
                <w:sz w:val="28"/>
              </w:rPr>
            </w:pPr>
            <w:r>
              <w:rPr>
                <w:spacing w:val="-6"/>
                <w:sz w:val="28"/>
              </w:rPr>
              <w:t>1-</w:t>
            </w:r>
            <w:r>
              <w:rPr>
                <w:spacing w:val="-10"/>
                <w:sz w:val="28"/>
              </w:rPr>
              <w:t>4</w:t>
            </w:r>
          </w:p>
        </w:tc>
        <w:tc>
          <w:tcPr>
            <w:tcW w:w="1914" w:type="dxa"/>
          </w:tcPr>
          <w:p w14:paraId="014AEDAD">
            <w:pPr>
              <w:pStyle w:val="8"/>
              <w:spacing w:line="305" w:lineRule="exact"/>
              <w:ind w:left="3"/>
              <w:rPr>
                <w:sz w:val="28"/>
              </w:rPr>
            </w:pPr>
            <w:r>
              <w:rPr>
                <w:sz w:val="28"/>
              </w:rPr>
              <w:t xml:space="preserve">21 </w:t>
            </w:r>
            <w:r>
              <w:rPr>
                <w:spacing w:val="-2"/>
                <w:sz w:val="28"/>
              </w:rPr>
              <w:t>февраля</w:t>
            </w:r>
          </w:p>
        </w:tc>
        <w:tc>
          <w:tcPr>
            <w:tcW w:w="2072" w:type="dxa"/>
          </w:tcPr>
          <w:p w14:paraId="09CAAAD2">
            <w:pPr>
              <w:pStyle w:val="8"/>
              <w:spacing w:line="310" w:lineRule="exact"/>
              <w:ind w:left="3"/>
              <w:rPr>
                <w:sz w:val="28"/>
              </w:rPr>
            </w:pPr>
            <w:r>
              <w:rPr>
                <w:spacing w:val="-2"/>
                <w:sz w:val="28"/>
              </w:rPr>
              <w:t>Учителя</w:t>
            </w:r>
          </w:p>
          <w:p w14:paraId="7F31EFB4">
            <w:pPr>
              <w:pStyle w:val="8"/>
              <w:spacing w:line="316" w:lineRule="exact"/>
              <w:ind w:left="3"/>
              <w:rPr>
                <w:sz w:val="28"/>
              </w:rPr>
            </w:pPr>
            <w:r>
              <w:rPr>
                <w:spacing w:val="-6"/>
                <w:sz w:val="28"/>
              </w:rPr>
              <w:t xml:space="preserve">начальных </w:t>
            </w:r>
            <w:r>
              <w:rPr>
                <w:spacing w:val="-2"/>
                <w:sz w:val="28"/>
              </w:rPr>
              <w:t>классов</w:t>
            </w:r>
          </w:p>
        </w:tc>
      </w:tr>
      <w:tr w14:paraId="56AB0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13" w:type="dxa"/>
          </w:tcPr>
          <w:p w14:paraId="21E08C75">
            <w:pPr>
              <w:pStyle w:val="8"/>
              <w:spacing w:line="320" w:lineRule="exact"/>
              <w:rPr>
                <w:sz w:val="28"/>
              </w:rPr>
            </w:pPr>
            <w:r>
              <w:rPr>
                <w:sz w:val="28"/>
              </w:rPr>
              <w:t>Всемирный</w:t>
            </w:r>
            <w:r>
              <w:rPr>
                <w:spacing w:val="-6"/>
                <w:sz w:val="28"/>
              </w:rPr>
              <w:t xml:space="preserve"> </w:t>
            </w:r>
            <w:r>
              <w:rPr>
                <w:sz w:val="28"/>
              </w:rPr>
              <w:t>день</w:t>
            </w:r>
            <w:r>
              <w:rPr>
                <w:spacing w:val="-7"/>
                <w:sz w:val="28"/>
              </w:rPr>
              <w:t xml:space="preserve"> </w:t>
            </w:r>
            <w:r>
              <w:rPr>
                <w:sz w:val="28"/>
              </w:rPr>
              <w:t>поэзии</w:t>
            </w:r>
            <w:r>
              <w:rPr>
                <w:spacing w:val="-3"/>
                <w:sz w:val="28"/>
              </w:rPr>
              <w:t xml:space="preserve"> </w:t>
            </w:r>
            <w:r>
              <w:rPr>
                <w:spacing w:val="-2"/>
                <w:sz w:val="28"/>
              </w:rPr>
              <w:t>(чтение</w:t>
            </w:r>
          </w:p>
          <w:p w14:paraId="575385A6">
            <w:pPr>
              <w:pStyle w:val="8"/>
              <w:spacing w:before="2" w:line="304" w:lineRule="exact"/>
              <w:rPr>
                <w:sz w:val="28"/>
              </w:rPr>
            </w:pPr>
            <w:r>
              <w:rPr>
                <w:spacing w:val="-4"/>
                <w:sz w:val="28"/>
              </w:rPr>
              <w:t>вслух,</w:t>
            </w:r>
            <w:r>
              <w:rPr>
                <w:spacing w:val="-6"/>
                <w:sz w:val="28"/>
              </w:rPr>
              <w:t xml:space="preserve"> </w:t>
            </w:r>
            <w:r>
              <w:rPr>
                <w:spacing w:val="-4"/>
                <w:sz w:val="28"/>
              </w:rPr>
              <w:t>конкурс</w:t>
            </w:r>
            <w:r>
              <w:rPr>
                <w:spacing w:val="-7"/>
                <w:sz w:val="28"/>
              </w:rPr>
              <w:t xml:space="preserve"> </w:t>
            </w:r>
            <w:r>
              <w:rPr>
                <w:spacing w:val="-4"/>
                <w:sz w:val="28"/>
              </w:rPr>
              <w:t>чтецов)</w:t>
            </w:r>
          </w:p>
        </w:tc>
        <w:tc>
          <w:tcPr>
            <w:tcW w:w="1311" w:type="dxa"/>
          </w:tcPr>
          <w:p w14:paraId="6A5C5BB8">
            <w:pPr>
              <w:pStyle w:val="8"/>
              <w:rPr>
                <w:sz w:val="28"/>
              </w:rPr>
            </w:pPr>
            <w:r>
              <w:rPr>
                <w:spacing w:val="-6"/>
                <w:sz w:val="28"/>
              </w:rPr>
              <w:t>1-</w:t>
            </w:r>
            <w:r>
              <w:rPr>
                <w:spacing w:val="-10"/>
                <w:sz w:val="28"/>
              </w:rPr>
              <w:t>4</w:t>
            </w:r>
          </w:p>
        </w:tc>
        <w:tc>
          <w:tcPr>
            <w:tcW w:w="1914" w:type="dxa"/>
          </w:tcPr>
          <w:p w14:paraId="32073020">
            <w:pPr>
              <w:pStyle w:val="8"/>
              <w:ind w:left="3"/>
              <w:rPr>
                <w:sz w:val="28"/>
              </w:rPr>
            </w:pPr>
            <w:r>
              <w:rPr>
                <w:sz w:val="28"/>
              </w:rPr>
              <w:t>21</w:t>
            </w:r>
            <w:r>
              <w:rPr>
                <w:spacing w:val="-2"/>
                <w:sz w:val="28"/>
              </w:rPr>
              <w:t xml:space="preserve"> марта</w:t>
            </w:r>
          </w:p>
        </w:tc>
        <w:tc>
          <w:tcPr>
            <w:tcW w:w="2072" w:type="dxa"/>
          </w:tcPr>
          <w:p w14:paraId="24A118E0">
            <w:pPr>
              <w:pStyle w:val="8"/>
              <w:spacing w:line="320" w:lineRule="exact"/>
              <w:ind w:left="3"/>
              <w:rPr>
                <w:sz w:val="28"/>
              </w:rPr>
            </w:pPr>
            <w:r>
              <w:rPr>
                <w:spacing w:val="-4"/>
                <w:sz w:val="28"/>
              </w:rPr>
              <w:t>Советник</w:t>
            </w:r>
            <w:r>
              <w:rPr>
                <w:spacing w:val="-7"/>
                <w:sz w:val="28"/>
              </w:rPr>
              <w:t xml:space="preserve"> </w:t>
            </w:r>
            <w:r>
              <w:rPr>
                <w:spacing w:val="-5"/>
                <w:sz w:val="28"/>
              </w:rPr>
              <w:t>по</w:t>
            </w:r>
          </w:p>
          <w:p w14:paraId="05932C37">
            <w:pPr>
              <w:pStyle w:val="8"/>
              <w:spacing w:before="2" w:line="304" w:lineRule="exact"/>
              <w:ind w:left="3"/>
              <w:rPr>
                <w:sz w:val="28"/>
              </w:rPr>
            </w:pPr>
            <w:r>
              <w:rPr>
                <w:spacing w:val="-2"/>
                <w:sz w:val="28"/>
              </w:rPr>
              <w:t>воспитанию</w:t>
            </w:r>
          </w:p>
        </w:tc>
      </w:tr>
      <w:tr w14:paraId="6E460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13" w:type="dxa"/>
          </w:tcPr>
          <w:p w14:paraId="7B2D2672">
            <w:pPr>
              <w:pStyle w:val="8"/>
              <w:rPr>
                <w:sz w:val="28"/>
              </w:rPr>
            </w:pPr>
            <w:r>
              <w:rPr>
                <w:spacing w:val="-2"/>
                <w:sz w:val="28"/>
              </w:rPr>
              <w:t>Всемирный</w:t>
            </w:r>
            <w:r>
              <w:rPr>
                <w:spacing w:val="-5"/>
                <w:sz w:val="28"/>
              </w:rPr>
              <w:t xml:space="preserve"> </w:t>
            </w:r>
            <w:r>
              <w:rPr>
                <w:spacing w:val="-2"/>
                <w:sz w:val="28"/>
              </w:rPr>
              <w:t>день</w:t>
            </w:r>
            <w:r>
              <w:rPr>
                <w:spacing w:val="-9"/>
                <w:sz w:val="28"/>
              </w:rPr>
              <w:t xml:space="preserve"> </w:t>
            </w:r>
            <w:r>
              <w:rPr>
                <w:spacing w:val="-4"/>
                <w:sz w:val="28"/>
              </w:rPr>
              <w:t>земли</w:t>
            </w:r>
          </w:p>
        </w:tc>
        <w:tc>
          <w:tcPr>
            <w:tcW w:w="1311" w:type="dxa"/>
          </w:tcPr>
          <w:p w14:paraId="3BE57045">
            <w:pPr>
              <w:pStyle w:val="8"/>
              <w:rPr>
                <w:sz w:val="28"/>
              </w:rPr>
            </w:pPr>
            <w:r>
              <w:rPr>
                <w:spacing w:val="-6"/>
                <w:sz w:val="28"/>
              </w:rPr>
              <w:t>1-</w:t>
            </w:r>
            <w:r>
              <w:rPr>
                <w:spacing w:val="-10"/>
                <w:sz w:val="28"/>
              </w:rPr>
              <w:t>4</w:t>
            </w:r>
          </w:p>
        </w:tc>
        <w:tc>
          <w:tcPr>
            <w:tcW w:w="1914" w:type="dxa"/>
          </w:tcPr>
          <w:p w14:paraId="13621367">
            <w:pPr>
              <w:pStyle w:val="8"/>
              <w:ind w:left="3"/>
              <w:rPr>
                <w:sz w:val="28"/>
              </w:rPr>
            </w:pPr>
            <w:r>
              <w:rPr>
                <w:sz w:val="28"/>
              </w:rPr>
              <w:t>21</w:t>
            </w:r>
            <w:r>
              <w:rPr>
                <w:spacing w:val="70"/>
                <w:sz w:val="28"/>
              </w:rPr>
              <w:t xml:space="preserve"> </w:t>
            </w:r>
            <w:r>
              <w:rPr>
                <w:spacing w:val="-2"/>
                <w:sz w:val="28"/>
              </w:rPr>
              <w:t>марта</w:t>
            </w:r>
          </w:p>
        </w:tc>
        <w:tc>
          <w:tcPr>
            <w:tcW w:w="2072" w:type="dxa"/>
          </w:tcPr>
          <w:p w14:paraId="0F5798A3">
            <w:pPr>
              <w:pStyle w:val="8"/>
              <w:spacing w:line="237" w:lineRule="auto"/>
              <w:ind w:left="3" w:right="488"/>
              <w:rPr>
                <w:sz w:val="28"/>
              </w:rPr>
            </w:pPr>
            <w:r>
              <w:rPr>
                <w:spacing w:val="-2"/>
                <w:sz w:val="28"/>
              </w:rPr>
              <w:t xml:space="preserve">Классный </w:t>
            </w:r>
            <w:r>
              <w:rPr>
                <w:spacing w:val="-8"/>
                <w:sz w:val="28"/>
              </w:rPr>
              <w:t xml:space="preserve">руководитель </w:t>
            </w:r>
            <w:r>
              <w:rPr>
                <w:spacing w:val="-2"/>
                <w:sz w:val="28"/>
              </w:rPr>
              <w:t>Педагог- организатор</w:t>
            </w:r>
          </w:p>
        </w:tc>
      </w:tr>
      <w:tr w14:paraId="7CAC8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5313" w:type="dxa"/>
          </w:tcPr>
          <w:p w14:paraId="6E2B2AA6">
            <w:pPr>
              <w:pStyle w:val="8"/>
              <w:spacing w:line="310" w:lineRule="exact"/>
              <w:rPr>
                <w:sz w:val="28"/>
              </w:rPr>
            </w:pPr>
            <w:r>
              <w:rPr>
                <w:sz w:val="28"/>
              </w:rPr>
              <w:t>Неделя</w:t>
            </w:r>
            <w:r>
              <w:rPr>
                <w:spacing w:val="-13"/>
                <w:sz w:val="28"/>
              </w:rPr>
              <w:t xml:space="preserve"> </w:t>
            </w:r>
            <w:r>
              <w:rPr>
                <w:sz w:val="28"/>
              </w:rPr>
              <w:t>музыки</w:t>
            </w:r>
            <w:r>
              <w:rPr>
                <w:spacing w:val="-7"/>
                <w:sz w:val="28"/>
              </w:rPr>
              <w:t xml:space="preserve"> </w:t>
            </w:r>
            <w:r>
              <w:rPr>
                <w:sz w:val="28"/>
              </w:rPr>
              <w:t>для</w:t>
            </w:r>
            <w:r>
              <w:rPr>
                <w:spacing w:val="-17"/>
                <w:sz w:val="28"/>
              </w:rPr>
              <w:t xml:space="preserve"> </w:t>
            </w:r>
            <w:r>
              <w:rPr>
                <w:sz w:val="28"/>
              </w:rPr>
              <w:t>детей</w:t>
            </w:r>
            <w:r>
              <w:rPr>
                <w:spacing w:val="-9"/>
                <w:sz w:val="28"/>
              </w:rPr>
              <w:t xml:space="preserve"> </w:t>
            </w:r>
            <w:r>
              <w:rPr>
                <w:sz w:val="28"/>
              </w:rPr>
              <w:t>и</w:t>
            </w:r>
            <w:r>
              <w:rPr>
                <w:spacing w:val="-12"/>
                <w:sz w:val="28"/>
              </w:rPr>
              <w:t xml:space="preserve"> </w:t>
            </w:r>
            <w:r>
              <w:rPr>
                <w:spacing w:val="-2"/>
                <w:sz w:val="28"/>
              </w:rPr>
              <w:t>юношества</w:t>
            </w:r>
          </w:p>
        </w:tc>
        <w:tc>
          <w:tcPr>
            <w:tcW w:w="1311" w:type="dxa"/>
          </w:tcPr>
          <w:p w14:paraId="0EEAD6D7">
            <w:pPr>
              <w:pStyle w:val="8"/>
              <w:spacing w:line="310" w:lineRule="exact"/>
              <w:rPr>
                <w:sz w:val="28"/>
              </w:rPr>
            </w:pPr>
            <w:r>
              <w:rPr>
                <w:spacing w:val="-6"/>
                <w:sz w:val="28"/>
              </w:rPr>
              <w:t>1-</w:t>
            </w:r>
            <w:r>
              <w:rPr>
                <w:spacing w:val="-10"/>
                <w:sz w:val="28"/>
              </w:rPr>
              <w:t>4</w:t>
            </w:r>
          </w:p>
        </w:tc>
        <w:tc>
          <w:tcPr>
            <w:tcW w:w="1914" w:type="dxa"/>
          </w:tcPr>
          <w:p w14:paraId="1D652ED6">
            <w:pPr>
              <w:pStyle w:val="8"/>
              <w:spacing w:line="310" w:lineRule="exact"/>
              <w:ind w:left="3"/>
              <w:rPr>
                <w:sz w:val="28"/>
              </w:rPr>
            </w:pPr>
            <w:r>
              <w:rPr>
                <w:sz w:val="28"/>
              </w:rPr>
              <w:t>24-30</w:t>
            </w:r>
            <w:r>
              <w:rPr>
                <w:spacing w:val="-14"/>
                <w:sz w:val="28"/>
              </w:rPr>
              <w:t xml:space="preserve"> </w:t>
            </w:r>
            <w:r>
              <w:rPr>
                <w:spacing w:val="-2"/>
                <w:sz w:val="28"/>
              </w:rPr>
              <w:t>марта</w:t>
            </w:r>
          </w:p>
        </w:tc>
        <w:tc>
          <w:tcPr>
            <w:tcW w:w="2072" w:type="dxa"/>
          </w:tcPr>
          <w:p w14:paraId="058272AA">
            <w:pPr>
              <w:pStyle w:val="8"/>
              <w:spacing w:line="235" w:lineRule="auto"/>
              <w:ind w:left="3"/>
              <w:rPr>
                <w:sz w:val="28"/>
              </w:rPr>
            </w:pPr>
            <w:r>
              <w:rPr>
                <w:spacing w:val="-2"/>
                <w:sz w:val="28"/>
              </w:rPr>
              <w:t xml:space="preserve">Учителя </w:t>
            </w:r>
            <w:r>
              <w:rPr>
                <w:spacing w:val="-6"/>
                <w:sz w:val="28"/>
              </w:rPr>
              <w:t>начальных</w:t>
            </w:r>
          </w:p>
          <w:p w14:paraId="7F31A246">
            <w:pPr>
              <w:pStyle w:val="8"/>
              <w:spacing w:line="313" w:lineRule="exact"/>
              <w:ind w:left="3"/>
              <w:rPr>
                <w:sz w:val="28"/>
              </w:rPr>
            </w:pPr>
            <w:r>
              <w:rPr>
                <w:spacing w:val="-2"/>
                <w:sz w:val="28"/>
              </w:rPr>
              <w:t>классов</w:t>
            </w:r>
          </w:p>
        </w:tc>
      </w:tr>
      <w:tr w14:paraId="386A8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2" w:hRule="atLeast"/>
        </w:trPr>
        <w:tc>
          <w:tcPr>
            <w:tcW w:w="5313" w:type="dxa"/>
          </w:tcPr>
          <w:p w14:paraId="797F6CA2">
            <w:pPr>
              <w:pStyle w:val="8"/>
              <w:rPr>
                <w:sz w:val="28"/>
              </w:rPr>
            </w:pPr>
            <w:r>
              <w:rPr>
                <w:spacing w:val="-2"/>
                <w:sz w:val="28"/>
              </w:rPr>
              <w:t>Международный</w:t>
            </w:r>
            <w:r>
              <w:rPr>
                <w:spacing w:val="-16"/>
                <w:sz w:val="28"/>
              </w:rPr>
              <w:t xml:space="preserve"> </w:t>
            </w:r>
            <w:r>
              <w:rPr>
                <w:spacing w:val="-2"/>
                <w:sz w:val="28"/>
              </w:rPr>
              <w:t>день</w:t>
            </w:r>
            <w:r>
              <w:rPr>
                <w:spacing w:val="-15"/>
                <w:sz w:val="28"/>
              </w:rPr>
              <w:t xml:space="preserve"> </w:t>
            </w:r>
            <w:r>
              <w:rPr>
                <w:spacing w:val="-2"/>
                <w:sz w:val="28"/>
              </w:rPr>
              <w:t>театра</w:t>
            </w:r>
          </w:p>
        </w:tc>
        <w:tc>
          <w:tcPr>
            <w:tcW w:w="1311" w:type="dxa"/>
          </w:tcPr>
          <w:p w14:paraId="3DEAAB9B">
            <w:pPr>
              <w:pStyle w:val="8"/>
              <w:rPr>
                <w:sz w:val="28"/>
              </w:rPr>
            </w:pPr>
            <w:r>
              <w:rPr>
                <w:spacing w:val="-6"/>
                <w:sz w:val="28"/>
              </w:rPr>
              <w:t>1-</w:t>
            </w:r>
            <w:r>
              <w:rPr>
                <w:spacing w:val="-10"/>
                <w:sz w:val="28"/>
              </w:rPr>
              <w:t>4</w:t>
            </w:r>
          </w:p>
        </w:tc>
        <w:tc>
          <w:tcPr>
            <w:tcW w:w="1914" w:type="dxa"/>
          </w:tcPr>
          <w:p w14:paraId="4567837B">
            <w:pPr>
              <w:pStyle w:val="8"/>
              <w:ind w:left="3"/>
              <w:rPr>
                <w:sz w:val="28"/>
              </w:rPr>
            </w:pPr>
            <w:r>
              <w:rPr>
                <w:sz w:val="28"/>
              </w:rPr>
              <w:t>27</w:t>
            </w:r>
            <w:r>
              <w:rPr>
                <w:spacing w:val="-2"/>
                <w:sz w:val="28"/>
              </w:rPr>
              <w:t xml:space="preserve"> марта</w:t>
            </w:r>
          </w:p>
        </w:tc>
        <w:tc>
          <w:tcPr>
            <w:tcW w:w="2072" w:type="dxa"/>
          </w:tcPr>
          <w:p w14:paraId="5D2E23E6">
            <w:pPr>
              <w:pStyle w:val="8"/>
              <w:spacing w:line="237" w:lineRule="auto"/>
              <w:ind w:left="3"/>
              <w:rPr>
                <w:sz w:val="28"/>
              </w:rPr>
            </w:pPr>
            <w:r>
              <w:rPr>
                <w:spacing w:val="-2"/>
                <w:sz w:val="28"/>
              </w:rPr>
              <w:t xml:space="preserve">Учителя начальных классов </w:t>
            </w:r>
            <w:r>
              <w:rPr>
                <w:spacing w:val="-8"/>
                <w:sz w:val="28"/>
              </w:rPr>
              <w:t xml:space="preserve">Руководитель </w:t>
            </w:r>
            <w:r>
              <w:rPr>
                <w:spacing w:val="-2"/>
                <w:sz w:val="28"/>
              </w:rPr>
              <w:t>театра</w:t>
            </w:r>
          </w:p>
        </w:tc>
      </w:tr>
      <w:tr w14:paraId="074EE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5EAE7833">
            <w:pPr>
              <w:pStyle w:val="8"/>
              <w:rPr>
                <w:sz w:val="28"/>
              </w:rPr>
            </w:pPr>
            <w:r>
              <w:rPr>
                <w:spacing w:val="-2"/>
                <w:sz w:val="28"/>
              </w:rPr>
              <w:t>Пасха</w:t>
            </w:r>
          </w:p>
        </w:tc>
        <w:tc>
          <w:tcPr>
            <w:tcW w:w="1311" w:type="dxa"/>
          </w:tcPr>
          <w:p w14:paraId="07F6C3E6">
            <w:pPr>
              <w:pStyle w:val="8"/>
              <w:rPr>
                <w:sz w:val="28"/>
              </w:rPr>
            </w:pPr>
            <w:r>
              <w:rPr>
                <w:spacing w:val="-6"/>
                <w:sz w:val="28"/>
              </w:rPr>
              <w:t>1-</w:t>
            </w:r>
            <w:r>
              <w:rPr>
                <w:spacing w:val="-10"/>
                <w:sz w:val="28"/>
              </w:rPr>
              <w:t>4</w:t>
            </w:r>
          </w:p>
        </w:tc>
        <w:tc>
          <w:tcPr>
            <w:tcW w:w="1914" w:type="dxa"/>
          </w:tcPr>
          <w:p w14:paraId="08EAD985">
            <w:pPr>
              <w:pStyle w:val="8"/>
              <w:ind w:left="3"/>
              <w:rPr>
                <w:sz w:val="28"/>
              </w:rPr>
            </w:pPr>
            <w:r>
              <w:rPr>
                <w:sz w:val="28"/>
              </w:rPr>
              <w:t>20</w:t>
            </w:r>
            <w:r>
              <w:rPr>
                <w:spacing w:val="-2"/>
                <w:sz w:val="28"/>
              </w:rPr>
              <w:t xml:space="preserve"> апреля</w:t>
            </w:r>
          </w:p>
        </w:tc>
        <w:tc>
          <w:tcPr>
            <w:tcW w:w="2072" w:type="dxa"/>
          </w:tcPr>
          <w:p w14:paraId="0953E722">
            <w:pPr>
              <w:pStyle w:val="8"/>
              <w:ind w:left="3"/>
              <w:rPr>
                <w:sz w:val="28"/>
              </w:rPr>
            </w:pPr>
            <w:r>
              <w:rPr>
                <w:spacing w:val="-2"/>
                <w:sz w:val="28"/>
              </w:rPr>
              <w:t>Классный</w:t>
            </w:r>
          </w:p>
          <w:p w14:paraId="7BA47076">
            <w:pPr>
              <w:pStyle w:val="8"/>
              <w:spacing w:line="322" w:lineRule="exact"/>
              <w:ind w:left="3"/>
              <w:rPr>
                <w:sz w:val="28"/>
              </w:rPr>
            </w:pPr>
            <w:r>
              <w:rPr>
                <w:spacing w:val="-8"/>
                <w:sz w:val="28"/>
              </w:rPr>
              <w:t xml:space="preserve">руководитель </w:t>
            </w:r>
            <w:r>
              <w:rPr>
                <w:spacing w:val="-2"/>
                <w:sz w:val="28"/>
              </w:rPr>
              <w:t>учитель</w:t>
            </w:r>
          </w:p>
        </w:tc>
      </w:tr>
      <w:tr w14:paraId="3B22F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5B9A66B6">
            <w:pPr>
              <w:pStyle w:val="8"/>
              <w:spacing w:line="232" w:lineRule="auto"/>
              <w:ind w:right="493"/>
              <w:rPr>
                <w:sz w:val="28"/>
              </w:rPr>
            </w:pPr>
            <w:r>
              <w:rPr>
                <w:spacing w:val="-2"/>
                <w:sz w:val="28"/>
              </w:rPr>
              <w:t>День</w:t>
            </w:r>
            <w:r>
              <w:rPr>
                <w:spacing w:val="-13"/>
                <w:sz w:val="28"/>
              </w:rPr>
              <w:t xml:space="preserve"> </w:t>
            </w:r>
            <w:r>
              <w:rPr>
                <w:spacing w:val="-2"/>
                <w:sz w:val="28"/>
              </w:rPr>
              <w:t>славянской</w:t>
            </w:r>
            <w:r>
              <w:rPr>
                <w:spacing w:val="-12"/>
                <w:sz w:val="28"/>
              </w:rPr>
              <w:t xml:space="preserve"> </w:t>
            </w:r>
            <w:r>
              <w:rPr>
                <w:spacing w:val="-2"/>
                <w:sz w:val="28"/>
              </w:rPr>
              <w:t>письменности</w:t>
            </w:r>
            <w:r>
              <w:rPr>
                <w:spacing w:val="-10"/>
                <w:sz w:val="28"/>
              </w:rPr>
              <w:t xml:space="preserve"> </w:t>
            </w:r>
            <w:r>
              <w:rPr>
                <w:spacing w:val="-2"/>
                <w:sz w:val="28"/>
              </w:rPr>
              <w:t>и культуры</w:t>
            </w:r>
          </w:p>
        </w:tc>
        <w:tc>
          <w:tcPr>
            <w:tcW w:w="1311" w:type="dxa"/>
          </w:tcPr>
          <w:p w14:paraId="600CDADC">
            <w:pPr>
              <w:pStyle w:val="8"/>
              <w:rPr>
                <w:sz w:val="28"/>
              </w:rPr>
            </w:pPr>
            <w:r>
              <w:rPr>
                <w:spacing w:val="-6"/>
                <w:sz w:val="28"/>
              </w:rPr>
              <w:t>1-</w:t>
            </w:r>
            <w:r>
              <w:rPr>
                <w:spacing w:val="-10"/>
                <w:sz w:val="28"/>
              </w:rPr>
              <w:t>4</w:t>
            </w:r>
          </w:p>
        </w:tc>
        <w:tc>
          <w:tcPr>
            <w:tcW w:w="1914" w:type="dxa"/>
          </w:tcPr>
          <w:p w14:paraId="0C920003">
            <w:pPr>
              <w:pStyle w:val="8"/>
              <w:ind w:left="3"/>
              <w:rPr>
                <w:sz w:val="28"/>
              </w:rPr>
            </w:pPr>
            <w:r>
              <w:rPr>
                <w:sz w:val="28"/>
              </w:rPr>
              <w:t xml:space="preserve">24 </w:t>
            </w:r>
            <w:r>
              <w:rPr>
                <w:spacing w:val="-5"/>
                <w:sz w:val="28"/>
              </w:rPr>
              <w:t>мая</w:t>
            </w:r>
          </w:p>
        </w:tc>
        <w:tc>
          <w:tcPr>
            <w:tcW w:w="2072" w:type="dxa"/>
          </w:tcPr>
          <w:p w14:paraId="552FAF5D">
            <w:pPr>
              <w:pStyle w:val="8"/>
              <w:ind w:left="3"/>
              <w:rPr>
                <w:sz w:val="28"/>
              </w:rPr>
            </w:pPr>
            <w:r>
              <w:rPr>
                <w:spacing w:val="-2"/>
                <w:sz w:val="28"/>
              </w:rPr>
              <w:t>Учитель</w:t>
            </w:r>
          </w:p>
        </w:tc>
      </w:tr>
      <w:tr w14:paraId="7AB92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0610" w:type="dxa"/>
            <w:gridSpan w:val="4"/>
          </w:tcPr>
          <w:p w14:paraId="29FECDF3">
            <w:pPr>
              <w:pStyle w:val="8"/>
              <w:spacing w:line="305" w:lineRule="exact"/>
              <w:rPr>
                <w:b/>
                <w:sz w:val="28"/>
              </w:rPr>
            </w:pPr>
            <w:r>
              <w:rPr>
                <w:b/>
                <w:sz w:val="28"/>
              </w:rPr>
              <w:t>Согласно</w:t>
            </w:r>
            <w:r>
              <w:rPr>
                <w:b/>
                <w:spacing w:val="-21"/>
                <w:sz w:val="28"/>
              </w:rPr>
              <w:t xml:space="preserve"> </w:t>
            </w:r>
            <w:r>
              <w:rPr>
                <w:b/>
                <w:sz w:val="28"/>
              </w:rPr>
              <w:t>индивидуальным</w:t>
            </w:r>
            <w:r>
              <w:rPr>
                <w:b/>
                <w:spacing w:val="12"/>
                <w:sz w:val="28"/>
              </w:rPr>
              <w:t xml:space="preserve"> </w:t>
            </w:r>
            <w:r>
              <w:rPr>
                <w:b/>
                <w:sz w:val="28"/>
              </w:rPr>
              <w:t>планам</w:t>
            </w:r>
            <w:r>
              <w:rPr>
                <w:b/>
                <w:spacing w:val="25"/>
                <w:sz w:val="28"/>
              </w:rPr>
              <w:t xml:space="preserve"> </w:t>
            </w:r>
            <w:r>
              <w:rPr>
                <w:b/>
                <w:sz w:val="28"/>
              </w:rPr>
              <w:t>учителей</w:t>
            </w:r>
            <w:r>
              <w:rPr>
                <w:b/>
                <w:spacing w:val="-18"/>
                <w:sz w:val="28"/>
              </w:rPr>
              <w:t xml:space="preserve"> </w:t>
            </w:r>
            <w:r>
              <w:rPr>
                <w:b/>
                <w:sz w:val="28"/>
              </w:rPr>
              <w:t>начальных</w:t>
            </w:r>
            <w:r>
              <w:rPr>
                <w:b/>
                <w:spacing w:val="-17"/>
                <w:sz w:val="28"/>
              </w:rPr>
              <w:t xml:space="preserve"> </w:t>
            </w:r>
            <w:r>
              <w:rPr>
                <w:b/>
                <w:spacing w:val="-2"/>
                <w:sz w:val="28"/>
              </w:rPr>
              <w:t>классов</w:t>
            </w:r>
          </w:p>
        </w:tc>
      </w:tr>
      <w:tr w14:paraId="5562528B">
        <w:tblPrEx>
          <w:tblCellMar>
            <w:top w:w="0" w:type="dxa"/>
            <w:left w:w="0" w:type="dxa"/>
            <w:bottom w:w="0" w:type="dxa"/>
            <w:right w:w="0" w:type="dxa"/>
          </w:tblCellMar>
        </w:tblPrEx>
        <w:trPr>
          <w:trHeight w:val="313" w:hRule="atLeast"/>
        </w:trPr>
        <w:tc>
          <w:tcPr>
            <w:tcW w:w="10610" w:type="dxa"/>
            <w:gridSpan w:val="4"/>
          </w:tcPr>
          <w:p w14:paraId="1937D9FE">
            <w:pPr>
              <w:pStyle w:val="8"/>
              <w:spacing w:line="294" w:lineRule="exact"/>
              <w:ind w:left="10" w:right="16"/>
              <w:jc w:val="center"/>
              <w:rPr>
                <w:b/>
                <w:sz w:val="28"/>
              </w:rPr>
            </w:pPr>
            <w:r>
              <w:rPr>
                <w:b/>
                <w:spacing w:val="-4"/>
                <w:sz w:val="28"/>
              </w:rPr>
              <w:t>Модуль</w:t>
            </w:r>
            <w:r>
              <w:rPr>
                <w:b/>
                <w:spacing w:val="-8"/>
                <w:sz w:val="28"/>
              </w:rPr>
              <w:t xml:space="preserve"> </w:t>
            </w:r>
            <w:r>
              <w:rPr>
                <w:b/>
                <w:spacing w:val="-4"/>
                <w:sz w:val="28"/>
              </w:rPr>
              <w:t>«Классное руководство»</w:t>
            </w:r>
          </w:p>
        </w:tc>
      </w:tr>
      <w:tr w14:paraId="4B4E1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13" w:type="dxa"/>
          </w:tcPr>
          <w:p w14:paraId="06414EA1">
            <w:pPr>
              <w:pStyle w:val="8"/>
              <w:spacing w:line="315" w:lineRule="exact"/>
              <w:rPr>
                <w:sz w:val="28"/>
              </w:rPr>
            </w:pPr>
            <w:r>
              <w:rPr>
                <w:spacing w:val="-2"/>
                <w:sz w:val="28"/>
              </w:rPr>
              <w:t>Мероприятие</w:t>
            </w:r>
          </w:p>
        </w:tc>
        <w:tc>
          <w:tcPr>
            <w:tcW w:w="1311" w:type="dxa"/>
          </w:tcPr>
          <w:p w14:paraId="3E7AD8E0">
            <w:pPr>
              <w:pStyle w:val="8"/>
              <w:spacing w:line="315" w:lineRule="exact"/>
              <w:rPr>
                <w:sz w:val="28"/>
              </w:rPr>
            </w:pPr>
            <w:r>
              <w:rPr>
                <w:spacing w:val="-2"/>
                <w:sz w:val="28"/>
              </w:rPr>
              <w:t>Классы</w:t>
            </w:r>
          </w:p>
        </w:tc>
        <w:tc>
          <w:tcPr>
            <w:tcW w:w="1914" w:type="dxa"/>
          </w:tcPr>
          <w:p w14:paraId="34B37FA2">
            <w:pPr>
              <w:pStyle w:val="8"/>
              <w:spacing w:line="232" w:lineRule="auto"/>
              <w:ind w:left="3" w:right="53"/>
              <w:rPr>
                <w:sz w:val="28"/>
              </w:rPr>
            </w:pPr>
            <w:r>
              <w:rPr>
                <w:spacing w:val="-4"/>
                <w:sz w:val="28"/>
              </w:rPr>
              <w:t xml:space="preserve">Дата </w:t>
            </w:r>
            <w:r>
              <w:rPr>
                <w:spacing w:val="-6"/>
                <w:sz w:val="28"/>
              </w:rPr>
              <w:t>проведения</w:t>
            </w:r>
          </w:p>
        </w:tc>
        <w:tc>
          <w:tcPr>
            <w:tcW w:w="2072" w:type="dxa"/>
          </w:tcPr>
          <w:p w14:paraId="0F690708">
            <w:pPr>
              <w:pStyle w:val="8"/>
              <w:spacing w:line="315" w:lineRule="exact"/>
              <w:ind w:left="3"/>
              <w:rPr>
                <w:sz w:val="28"/>
              </w:rPr>
            </w:pPr>
            <w:r>
              <w:rPr>
                <w:spacing w:val="-2"/>
                <w:sz w:val="28"/>
              </w:rPr>
              <w:t>Ответственные</w:t>
            </w:r>
          </w:p>
        </w:tc>
      </w:tr>
      <w:tr w14:paraId="331FC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13" w:type="dxa"/>
          </w:tcPr>
          <w:p w14:paraId="7E7073E6">
            <w:pPr>
              <w:pStyle w:val="8"/>
              <w:rPr>
                <w:sz w:val="28"/>
              </w:rPr>
            </w:pPr>
            <w:r>
              <w:rPr>
                <w:spacing w:val="-2"/>
                <w:sz w:val="28"/>
              </w:rPr>
              <w:t>Знакомство</w:t>
            </w:r>
            <w:r>
              <w:rPr>
                <w:spacing w:val="-14"/>
                <w:sz w:val="28"/>
              </w:rPr>
              <w:t xml:space="preserve"> </w:t>
            </w:r>
            <w:r>
              <w:rPr>
                <w:spacing w:val="-2"/>
                <w:sz w:val="28"/>
              </w:rPr>
              <w:t>с</w:t>
            </w:r>
            <w:r>
              <w:rPr>
                <w:spacing w:val="-14"/>
                <w:sz w:val="28"/>
              </w:rPr>
              <w:t xml:space="preserve"> </w:t>
            </w:r>
            <w:r>
              <w:rPr>
                <w:spacing w:val="-2"/>
                <w:sz w:val="28"/>
              </w:rPr>
              <w:t>классами</w:t>
            </w:r>
          </w:p>
        </w:tc>
        <w:tc>
          <w:tcPr>
            <w:tcW w:w="1311" w:type="dxa"/>
          </w:tcPr>
          <w:p w14:paraId="676C3092">
            <w:pPr>
              <w:pStyle w:val="8"/>
              <w:rPr>
                <w:sz w:val="28"/>
              </w:rPr>
            </w:pPr>
            <w:r>
              <w:rPr>
                <w:sz w:val="28"/>
              </w:rPr>
              <w:t>1</w:t>
            </w:r>
            <w:r>
              <w:rPr>
                <w:spacing w:val="-2"/>
                <w:sz w:val="28"/>
              </w:rPr>
              <w:t xml:space="preserve"> класс</w:t>
            </w:r>
          </w:p>
        </w:tc>
        <w:tc>
          <w:tcPr>
            <w:tcW w:w="1914" w:type="dxa"/>
          </w:tcPr>
          <w:p w14:paraId="2AA9F459">
            <w:pPr>
              <w:pStyle w:val="8"/>
              <w:ind w:left="3"/>
              <w:rPr>
                <w:sz w:val="28"/>
              </w:rPr>
            </w:pPr>
            <w:r>
              <w:rPr>
                <w:sz w:val="28"/>
              </w:rPr>
              <w:t>По</w:t>
            </w:r>
            <w:r>
              <w:rPr>
                <w:spacing w:val="-10"/>
                <w:sz w:val="28"/>
              </w:rPr>
              <w:t xml:space="preserve"> </w:t>
            </w:r>
            <w:r>
              <w:rPr>
                <w:spacing w:val="-2"/>
                <w:sz w:val="28"/>
              </w:rPr>
              <w:t>графику.</w:t>
            </w:r>
          </w:p>
        </w:tc>
        <w:tc>
          <w:tcPr>
            <w:tcW w:w="2072" w:type="dxa"/>
          </w:tcPr>
          <w:p w14:paraId="03A1850B">
            <w:pPr>
              <w:pStyle w:val="8"/>
              <w:spacing w:line="322" w:lineRule="exact"/>
              <w:ind w:left="3"/>
              <w:rPr>
                <w:sz w:val="28"/>
              </w:rPr>
            </w:pPr>
            <w:r>
              <w:rPr>
                <w:spacing w:val="-2"/>
                <w:sz w:val="28"/>
              </w:rPr>
              <w:t xml:space="preserve">Классные </w:t>
            </w:r>
            <w:r>
              <w:rPr>
                <w:spacing w:val="-8"/>
                <w:sz w:val="28"/>
              </w:rPr>
              <w:t>руководители</w:t>
            </w:r>
          </w:p>
        </w:tc>
      </w:tr>
      <w:tr w14:paraId="2CA0F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1F493165">
            <w:pPr>
              <w:pStyle w:val="8"/>
              <w:spacing w:line="232" w:lineRule="auto"/>
              <w:ind w:right="493"/>
              <w:rPr>
                <w:sz w:val="28"/>
              </w:rPr>
            </w:pPr>
            <w:r>
              <w:rPr>
                <w:spacing w:val="-2"/>
                <w:sz w:val="28"/>
              </w:rPr>
              <w:t>Составление</w:t>
            </w:r>
            <w:r>
              <w:rPr>
                <w:spacing w:val="-8"/>
                <w:sz w:val="28"/>
              </w:rPr>
              <w:t xml:space="preserve"> </w:t>
            </w:r>
            <w:r>
              <w:rPr>
                <w:spacing w:val="-2"/>
                <w:sz w:val="28"/>
              </w:rPr>
              <w:t>социальных</w:t>
            </w:r>
            <w:r>
              <w:rPr>
                <w:spacing w:val="-3"/>
                <w:sz w:val="28"/>
              </w:rPr>
              <w:t xml:space="preserve"> </w:t>
            </w:r>
            <w:r>
              <w:rPr>
                <w:spacing w:val="-2"/>
                <w:sz w:val="28"/>
              </w:rPr>
              <w:t>паспортов класса</w:t>
            </w:r>
          </w:p>
        </w:tc>
        <w:tc>
          <w:tcPr>
            <w:tcW w:w="1311" w:type="dxa"/>
          </w:tcPr>
          <w:p w14:paraId="31E32986">
            <w:pPr>
              <w:pStyle w:val="8"/>
              <w:spacing w:line="310" w:lineRule="exact"/>
              <w:rPr>
                <w:sz w:val="28"/>
              </w:rPr>
            </w:pPr>
            <w:r>
              <w:rPr>
                <w:spacing w:val="-6"/>
                <w:sz w:val="28"/>
              </w:rPr>
              <w:t>1-</w:t>
            </w:r>
            <w:r>
              <w:rPr>
                <w:spacing w:val="-10"/>
                <w:sz w:val="28"/>
              </w:rPr>
              <w:t>4</w:t>
            </w:r>
          </w:p>
        </w:tc>
        <w:tc>
          <w:tcPr>
            <w:tcW w:w="1914" w:type="dxa"/>
          </w:tcPr>
          <w:p w14:paraId="31FD4263">
            <w:pPr>
              <w:pStyle w:val="8"/>
              <w:spacing w:line="310" w:lineRule="exact"/>
              <w:ind w:left="3"/>
              <w:rPr>
                <w:sz w:val="28"/>
              </w:rPr>
            </w:pPr>
            <w:r>
              <w:rPr>
                <w:spacing w:val="-2"/>
                <w:sz w:val="28"/>
              </w:rPr>
              <w:t>Сентябрь.</w:t>
            </w:r>
          </w:p>
        </w:tc>
        <w:tc>
          <w:tcPr>
            <w:tcW w:w="2072" w:type="dxa"/>
          </w:tcPr>
          <w:p w14:paraId="0FC79C5E">
            <w:pPr>
              <w:pStyle w:val="8"/>
              <w:spacing w:line="232" w:lineRule="auto"/>
              <w:ind w:left="3"/>
              <w:rPr>
                <w:sz w:val="28"/>
              </w:rPr>
            </w:pPr>
            <w:r>
              <w:rPr>
                <w:spacing w:val="-2"/>
                <w:sz w:val="28"/>
              </w:rPr>
              <w:t xml:space="preserve">Классные </w:t>
            </w:r>
            <w:r>
              <w:rPr>
                <w:spacing w:val="-6"/>
                <w:sz w:val="28"/>
              </w:rPr>
              <w:t>руководители</w:t>
            </w:r>
          </w:p>
        </w:tc>
      </w:tr>
      <w:tr w14:paraId="20706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382075D7">
            <w:pPr>
              <w:pStyle w:val="8"/>
              <w:spacing w:line="240" w:lineRule="auto"/>
              <w:ind w:right="493"/>
              <w:rPr>
                <w:sz w:val="28"/>
              </w:rPr>
            </w:pPr>
            <w:r>
              <w:rPr>
                <w:sz w:val="28"/>
              </w:rPr>
              <w:t>Инструктажи</w:t>
            </w:r>
            <w:r>
              <w:rPr>
                <w:spacing w:val="-18"/>
                <w:sz w:val="28"/>
              </w:rPr>
              <w:t xml:space="preserve"> </w:t>
            </w:r>
            <w:r>
              <w:rPr>
                <w:sz w:val="28"/>
              </w:rPr>
              <w:t>по</w:t>
            </w:r>
            <w:r>
              <w:rPr>
                <w:spacing w:val="15"/>
                <w:sz w:val="28"/>
              </w:rPr>
              <w:t xml:space="preserve"> </w:t>
            </w:r>
            <w:r>
              <w:rPr>
                <w:sz w:val="28"/>
              </w:rPr>
              <w:t>безопасности</w:t>
            </w:r>
            <w:r>
              <w:rPr>
                <w:spacing w:val="-17"/>
                <w:sz w:val="28"/>
              </w:rPr>
              <w:t xml:space="preserve"> </w:t>
            </w:r>
            <w:r>
              <w:rPr>
                <w:sz w:val="28"/>
              </w:rPr>
              <w:t xml:space="preserve">на </w:t>
            </w:r>
            <w:r>
              <w:rPr>
                <w:spacing w:val="-2"/>
                <w:sz w:val="28"/>
              </w:rPr>
              <w:t>дорогах,</w:t>
            </w:r>
            <w:r>
              <w:rPr>
                <w:spacing w:val="-12"/>
                <w:sz w:val="28"/>
              </w:rPr>
              <w:t xml:space="preserve"> </w:t>
            </w:r>
            <w:r>
              <w:rPr>
                <w:spacing w:val="-2"/>
                <w:sz w:val="28"/>
              </w:rPr>
              <w:t>при</w:t>
            </w:r>
            <w:r>
              <w:rPr>
                <w:spacing w:val="-10"/>
                <w:sz w:val="28"/>
              </w:rPr>
              <w:t xml:space="preserve"> </w:t>
            </w:r>
            <w:r>
              <w:rPr>
                <w:spacing w:val="-2"/>
                <w:sz w:val="28"/>
              </w:rPr>
              <w:t>пожаре,</w:t>
            </w:r>
            <w:r>
              <w:rPr>
                <w:spacing w:val="-12"/>
                <w:sz w:val="28"/>
              </w:rPr>
              <w:t xml:space="preserve"> </w:t>
            </w:r>
            <w:r>
              <w:rPr>
                <w:spacing w:val="-2"/>
                <w:sz w:val="28"/>
              </w:rPr>
              <w:t>на</w:t>
            </w:r>
            <w:r>
              <w:rPr>
                <w:spacing w:val="-10"/>
                <w:sz w:val="28"/>
              </w:rPr>
              <w:t xml:space="preserve"> </w:t>
            </w:r>
            <w:r>
              <w:rPr>
                <w:spacing w:val="-2"/>
                <w:sz w:val="28"/>
              </w:rPr>
              <w:t>воде,</w:t>
            </w:r>
            <w:r>
              <w:rPr>
                <w:spacing w:val="-13"/>
                <w:sz w:val="28"/>
              </w:rPr>
              <w:t xml:space="preserve"> </w:t>
            </w:r>
            <w:r>
              <w:rPr>
                <w:spacing w:val="-5"/>
                <w:sz w:val="28"/>
              </w:rPr>
              <w:t>при</w:t>
            </w:r>
          </w:p>
          <w:p w14:paraId="00662D97">
            <w:pPr>
              <w:pStyle w:val="8"/>
              <w:spacing w:line="308" w:lineRule="exact"/>
              <w:rPr>
                <w:sz w:val="28"/>
              </w:rPr>
            </w:pPr>
            <w:r>
              <w:rPr>
                <w:spacing w:val="-2"/>
                <w:sz w:val="28"/>
              </w:rPr>
              <w:t>гололеде</w:t>
            </w:r>
          </w:p>
        </w:tc>
        <w:tc>
          <w:tcPr>
            <w:tcW w:w="1311" w:type="dxa"/>
          </w:tcPr>
          <w:p w14:paraId="733A1C67">
            <w:pPr>
              <w:pStyle w:val="8"/>
              <w:rPr>
                <w:sz w:val="28"/>
              </w:rPr>
            </w:pPr>
            <w:r>
              <w:rPr>
                <w:spacing w:val="-6"/>
                <w:sz w:val="28"/>
              </w:rPr>
              <w:t>1-</w:t>
            </w:r>
            <w:r>
              <w:rPr>
                <w:spacing w:val="-10"/>
                <w:sz w:val="28"/>
              </w:rPr>
              <w:t>4</w:t>
            </w:r>
          </w:p>
        </w:tc>
        <w:tc>
          <w:tcPr>
            <w:tcW w:w="1914" w:type="dxa"/>
          </w:tcPr>
          <w:p w14:paraId="792EF682">
            <w:pPr>
              <w:pStyle w:val="8"/>
              <w:ind w:left="3"/>
              <w:rPr>
                <w:sz w:val="28"/>
              </w:rPr>
            </w:pPr>
            <w:r>
              <w:rPr>
                <w:spacing w:val="-2"/>
                <w:sz w:val="28"/>
              </w:rPr>
              <w:t>Сентябрь</w:t>
            </w:r>
          </w:p>
        </w:tc>
        <w:tc>
          <w:tcPr>
            <w:tcW w:w="2072" w:type="dxa"/>
          </w:tcPr>
          <w:p w14:paraId="07C1E58D">
            <w:pPr>
              <w:pStyle w:val="8"/>
              <w:spacing w:line="240" w:lineRule="auto"/>
              <w:ind w:left="3"/>
              <w:rPr>
                <w:sz w:val="28"/>
              </w:rPr>
            </w:pPr>
            <w:r>
              <w:rPr>
                <w:spacing w:val="-2"/>
                <w:sz w:val="28"/>
              </w:rPr>
              <w:t xml:space="preserve">Классные </w:t>
            </w:r>
            <w:r>
              <w:rPr>
                <w:spacing w:val="-8"/>
                <w:sz w:val="28"/>
              </w:rPr>
              <w:t>руководители</w:t>
            </w:r>
          </w:p>
        </w:tc>
      </w:tr>
      <w:tr w14:paraId="15640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13" w:type="dxa"/>
          </w:tcPr>
          <w:p w14:paraId="0F9D14AD">
            <w:pPr>
              <w:pStyle w:val="8"/>
              <w:tabs>
                <w:tab w:val="left" w:pos="1651"/>
                <w:tab w:val="left" w:pos="3696"/>
              </w:tabs>
              <w:spacing w:line="300" w:lineRule="exact"/>
              <w:rPr>
                <w:sz w:val="28"/>
              </w:rPr>
            </w:pPr>
            <w:r>
              <w:rPr>
                <w:spacing w:val="-2"/>
                <w:sz w:val="28"/>
              </w:rPr>
              <w:t>Изучение</w:t>
            </w:r>
            <w:r>
              <w:rPr>
                <w:sz w:val="28"/>
              </w:rPr>
              <w:tab/>
            </w:r>
            <w:r>
              <w:rPr>
                <w:spacing w:val="-2"/>
                <w:sz w:val="28"/>
              </w:rPr>
              <w:t>особенностей</w:t>
            </w:r>
            <w:r>
              <w:rPr>
                <w:sz w:val="28"/>
              </w:rPr>
              <w:tab/>
            </w:r>
            <w:r>
              <w:rPr>
                <w:spacing w:val="-2"/>
                <w:sz w:val="28"/>
              </w:rPr>
              <w:t>личностного</w:t>
            </w:r>
          </w:p>
        </w:tc>
        <w:tc>
          <w:tcPr>
            <w:tcW w:w="1311" w:type="dxa"/>
          </w:tcPr>
          <w:p w14:paraId="0BC60E20">
            <w:pPr>
              <w:pStyle w:val="8"/>
              <w:spacing w:line="300" w:lineRule="exact"/>
              <w:ind w:left="19"/>
              <w:jc w:val="center"/>
              <w:rPr>
                <w:sz w:val="28"/>
              </w:rPr>
            </w:pPr>
            <w:r>
              <w:rPr>
                <w:spacing w:val="-6"/>
                <w:sz w:val="28"/>
              </w:rPr>
              <w:t>1-</w:t>
            </w:r>
            <w:r>
              <w:rPr>
                <w:spacing w:val="-10"/>
                <w:sz w:val="28"/>
              </w:rPr>
              <w:t>4</w:t>
            </w:r>
          </w:p>
        </w:tc>
        <w:tc>
          <w:tcPr>
            <w:tcW w:w="1914" w:type="dxa"/>
          </w:tcPr>
          <w:p w14:paraId="213B3EB0">
            <w:pPr>
              <w:pStyle w:val="8"/>
              <w:spacing w:line="300" w:lineRule="exact"/>
              <w:ind w:left="3"/>
              <w:rPr>
                <w:sz w:val="28"/>
              </w:rPr>
            </w:pPr>
            <w:r>
              <w:rPr>
                <w:sz w:val="28"/>
              </w:rPr>
              <w:t>В</w:t>
            </w:r>
            <w:r>
              <w:rPr>
                <w:spacing w:val="-6"/>
                <w:sz w:val="28"/>
              </w:rPr>
              <w:t xml:space="preserve"> </w:t>
            </w:r>
            <w:r>
              <w:rPr>
                <w:spacing w:val="-2"/>
                <w:sz w:val="28"/>
              </w:rPr>
              <w:t>течение</w:t>
            </w:r>
          </w:p>
        </w:tc>
        <w:tc>
          <w:tcPr>
            <w:tcW w:w="2072" w:type="dxa"/>
          </w:tcPr>
          <w:p w14:paraId="1E79FED3">
            <w:pPr>
              <w:pStyle w:val="8"/>
              <w:spacing w:line="300" w:lineRule="exact"/>
              <w:ind w:left="3"/>
              <w:rPr>
                <w:sz w:val="28"/>
              </w:rPr>
            </w:pPr>
            <w:r>
              <w:rPr>
                <w:spacing w:val="-2"/>
                <w:sz w:val="28"/>
              </w:rPr>
              <w:t>Классные</w:t>
            </w:r>
          </w:p>
        </w:tc>
      </w:tr>
    </w:tbl>
    <w:p w14:paraId="3EC27366">
      <w:pPr>
        <w:pStyle w:val="8"/>
        <w:spacing w:after="0" w:line="300" w:lineRule="exact"/>
        <w:rPr>
          <w:sz w:val="28"/>
        </w:rPr>
        <w:sectPr>
          <w:type w:val="continuous"/>
          <w:pgSz w:w="11920" w:h="16850"/>
          <w:pgMar w:top="760" w:right="283" w:bottom="1100"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311"/>
        <w:gridCol w:w="1952"/>
        <w:gridCol w:w="2033"/>
      </w:tblGrid>
      <w:tr w14:paraId="61B70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510B16CB">
            <w:pPr>
              <w:pStyle w:val="8"/>
              <w:tabs>
                <w:tab w:val="left" w:pos="2049"/>
                <w:tab w:val="left" w:pos="4560"/>
              </w:tabs>
              <w:spacing w:line="315" w:lineRule="exact"/>
              <w:rPr>
                <w:sz w:val="28"/>
              </w:rPr>
            </w:pPr>
            <w:r>
              <w:rPr>
                <w:spacing w:val="-2"/>
                <w:sz w:val="28"/>
              </w:rPr>
              <w:t>развития</w:t>
            </w:r>
            <w:r>
              <w:rPr>
                <w:sz w:val="28"/>
              </w:rPr>
              <w:tab/>
            </w:r>
            <w:r>
              <w:rPr>
                <w:spacing w:val="-2"/>
                <w:sz w:val="28"/>
              </w:rPr>
              <w:t>обучающихся</w:t>
            </w:r>
            <w:r>
              <w:rPr>
                <w:sz w:val="28"/>
              </w:rPr>
              <w:tab/>
            </w:r>
            <w:r>
              <w:rPr>
                <w:spacing w:val="-2"/>
                <w:sz w:val="28"/>
              </w:rPr>
              <w:t>через</w:t>
            </w:r>
          </w:p>
          <w:p w14:paraId="1A7BDC91">
            <w:pPr>
              <w:pStyle w:val="8"/>
              <w:tabs>
                <w:tab w:val="left" w:pos="2294"/>
                <w:tab w:val="left" w:pos="4147"/>
              </w:tabs>
              <w:spacing w:before="2" w:line="314" w:lineRule="exact"/>
              <w:ind w:right="114"/>
              <w:rPr>
                <w:sz w:val="28"/>
              </w:rPr>
            </w:pPr>
            <w:r>
              <w:rPr>
                <w:spacing w:val="-2"/>
                <w:sz w:val="28"/>
              </w:rPr>
              <w:t>педагогическое</w:t>
            </w:r>
            <w:r>
              <w:rPr>
                <w:sz w:val="28"/>
              </w:rPr>
              <w:tab/>
            </w:r>
            <w:r>
              <w:rPr>
                <w:spacing w:val="-2"/>
                <w:sz w:val="28"/>
              </w:rPr>
              <w:t>наблюдение,</w:t>
            </w:r>
            <w:r>
              <w:rPr>
                <w:sz w:val="28"/>
              </w:rPr>
              <w:tab/>
            </w:r>
            <w:r>
              <w:rPr>
                <w:spacing w:val="-6"/>
                <w:sz w:val="28"/>
              </w:rPr>
              <w:t xml:space="preserve">создание </w:t>
            </w:r>
            <w:r>
              <w:rPr>
                <w:sz w:val="28"/>
              </w:rPr>
              <w:t>ситуаций ценностного выбора.</w:t>
            </w:r>
          </w:p>
        </w:tc>
        <w:tc>
          <w:tcPr>
            <w:tcW w:w="1311" w:type="dxa"/>
          </w:tcPr>
          <w:p w14:paraId="33F8F218">
            <w:pPr>
              <w:pStyle w:val="8"/>
              <w:spacing w:line="240" w:lineRule="auto"/>
              <w:ind w:left="0"/>
              <w:rPr>
                <w:sz w:val="28"/>
              </w:rPr>
            </w:pPr>
          </w:p>
        </w:tc>
        <w:tc>
          <w:tcPr>
            <w:tcW w:w="1952" w:type="dxa"/>
          </w:tcPr>
          <w:p w14:paraId="7199334C">
            <w:pPr>
              <w:pStyle w:val="8"/>
              <w:ind w:left="3"/>
              <w:rPr>
                <w:sz w:val="28"/>
              </w:rPr>
            </w:pPr>
            <w:r>
              <w:rPr>
                <w:spacing w:val="-2"/>
                <w:sz w:val="28"/>
              </w:rPr>
              <w:t>учебного</w:t>
            </w:r>
            <w:r>
              <w:rPr>
                <w:spacing w:val="-13"/>
                <w:sz w:val="28"/>
              </w:rPr>
              <w:t xml:space="preserve"> </w:t>
            </w:r>
            <w:r>
              <w:rPr>
                <w:spacing w:val="-4"/>
                <w:sz w:val="28"/>
              </w:rPr>
              <w:t>года</w:t>
            </w:r>
          </w:p>
        </w:tc>
        <w:tc>
          <w:tcPr>
            <w:tcW w:w="2033" w:type="dxa"/>
          </w:tcPr>
          <w:p w14:paraId="76034571">
            <w:pPr>
              <w:pStyle w:val="8"/>
              <w:ind w:left="3"/>
              <w:rPr>
                <w:sz w:val="28"/>
              </w:rPr>
            </w:pPr>
            <w:r>
              <w:rPr>
                <w:spacing w:val="-2"/>
                <w:sz w:val="28"/>
              </w:rPr>
              <w:t>руководители</w:t>
            </w:r>
          </w:p>
        </w:tc>
      </w:tr>
      <w:tr w14:paraId="52CD6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071A94BB">
            <w:pPr>
              <w:pStyle w:val="8"/>
              <w:spacing w:line="232" w:lineRule="auto"/>
              <w:ind w:right="184"/>
              <w:rPr>
                <w:sz w:val="28"/>
              </w:rPr>
            </w:pPr>
            <w:r>
              <w:rPr>
                <w:sz w:val="28"/>
              </w:rPr>
              <w:t>Педагогическая</w:t>
            </w:r>
            <w:r>
              <w:rPr>
                <w:spacing w:val="12"/>
                <w:sz w:val="28"/>
              </w:rPr>
              <w:t xml:space="preserve"> </w:t>
            </w:r>
            <w:r>
              <w:rPr>
                <w:sz w:val="28"/>
              </w:rPr>
              <w:t>поддержка</w:t>
            </w:r>
            <w:r>
              <w:rPr>
                <w:spacing w:val="11"/>
                <w:sz w:val="28"/>
              </w:rPr>
              <w:t xml:space="preserve"> </w:t>
            </w:r>
            <w:r>
              <w:rPr>
                <w:sz w:val="28"/>
              </w:rPr>
              <w:t>обучающихся в решении жизненных проблем.</w:t>
            </w:r>
          </w:p>
        </w:tc>
        <w:tc>
          <w:tcPr>
            <w:tcW w:w="1311" w:type="dxa"/>
          </w:tcPr>
          <w:p w14:paraId="629C5A73">
            <w:pPr>
              <w:pStyle w:val="8"/>
              <w:spacing w:line="310" w:lineRule="exact"/>
              <w:ind w:left="0" w:right="457"/>
              <w:jc w:val="right"/>
              <w:rPr>
                <w:sz w:val="28"/>
              </w:rPr>
            </w:pPr>
            <w:r>
              <w:rPr>
                <w:spacing w:val="-6"/>
                <w:sz w:val="28"/>
              </w:rPr>
              <w:t>1-</w:t>
            </w:r>
            <w:r>
              <w:rPr>
                <w:spacing w:val="-10"/>
                <w:sz w:val="28"/>
              </w:rPr>
              <w:t>4</w:t>
            </w:r>
          </w:p>
        </w:tc>
        <w:tc>
          <w:tcPr>
            <w:tcW w:w="1952" w:type="dxa"/>
          </w:tcPr>
          <w:p w14:paraId="02328AD6">
            <w:pPr>
              <w:pStyle w:val="8"/>
              <w:spacing w:line="232" w:lineRule="auto"/>
              <w:ind w:left="92" w:right="186" w:firstLine="235"/>
              <w:rPr>
                <w:sz w:val="28"/>
              </w:rPr>
            </w:pPr>
            <w:r>
              <w:rPr>
                <w:sz w:val="28"/>
              </w:rPr>
              <w:t xml:space="preserve">В течение </w:t>
            </w:r>
            <w:r>
              <w:rPr>
                <w:spacing w:val="-2"/>
                <w:sz w:val="28"/>
              </w:rPr>
              <w:t>учебного</w:t>
            </w:r>
            <w:r>
              <w:rPr>
                <w:spacing w:val="-16"/>
                <w:sz w:val="28"/>
              </w:rPr>
              <w:t xml:space="preserve"> </w:t>
            </w:r>
            <w:r>
              <w:rPr>
                <w:spacing w:val="-2"/>
                <w:sz w:val="28"/>
              </w:rPr>
              <w:t>года</w:t>
            </w:r>
          </w:p>
        </w:tc>
        <w:tc>
          <w:tcPr>
            <w:tcW w:w="2033" w:type="dxa"/>
          </w:tcPr>
          <w:p w14:paraId="63ABA794">
            <w:pPr>
              <w:pStyle w:val="8"/>
              <w:spacing w:line="232" w:lineRule="auto"/>
              <w:ind w:left="3"/>
              <w:rPr>
                <w:sz w:val="28"/>
              </w:rPr>
            </w:pPr>
            <w:r>
              <w:rPr>
                <w:spacing w:val="-2"/>
                <w:sz w:val="28"/>
              </w:rPr>
              <w:t xml:space="preserve">Классные </w:t>
            </w:r>
            <w:r>
              <w:rPr>
                <w:spacing w:val="-4"/>
                <w:sz w:val="28"/>
              </w:rPr>
              <w:t>руководители</w:t>
            </w:r>
          </w:p>
        </w:tc>
      </w:tr>
      <w:tr w14:paraId="1450A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5313" w:type="dxa"/>
          </w:tcPr>
          <w:p w14:paraId="7BB9E2FD">
            <w:pPr>
              <w:pStyle w:val="8"/>
              <w:tabs>
                <w:tab w:val="left" w:pos="1236"/>
                <w:tab w:val="left" w:pos="1677"/>
                <w:tab w:val="left" w:pos="3826"/>
                <w:tab w:val="left" w:pos="4913"/>
              </w:tabs>
              <w:spacing w:line="240" w:lineRule="auto"/>
              <w:ind w:right="102"/>
              <w:rPr>
                <w:sz w:val="28"/>
              </w:rPr>
            </w:pPr>
            <w:r>
              <w:rPr>
                <w:spacing w:val="-2"/>
                <w:sz w:val="28"/>
              </w:rPr>
              <w:t>Работа</w:t>
            </w:r>
            <w:r>
              <w:rPr>
                <w:sz w:val="28"/>
              </w:rPr>
              <w:tab/>
            </w:r>
            <w:r>
              <w:rPr>
                <w:spacing w:val="-10"/>
                <w:sz w:val="28"/>
              </w:rPr>
              <w:t>с</w:t>
            </w:r>
            <w:r>
              <w:rPr>
                <w:sz w:val="28"/>
              </w:rPr>
              <w:tab/>
            </w:r>
            <w:r>
              <w:rPr>
                <w:spacing w:val="-2"/>
                <w:sz w:val="28"/>
              </w:rPr>
              <w:t>обучающимися</w:t>
            </w:r>
            <w:r>
              <w:rPr>
                <w:sz w:val="28"/>
              </w:rPr>
              <w:tab/>
            </w:r>
            <w:r>
              <w:rPr>
                <w:spacing w:val="-2"/>
                <w:sz w:val="28"/>
              </w:rPr>
              <w:t>класса</w:t>
            </w:r>
            <w:r>
              <w:rPr>
                <w:sz w:val="28"/>
              </w:rPr>
              <w:tab/>
            </w:r>
            <w:r>
              <w:rPr>
                <w:spacing w:val="-6"/>
                <w:sz w:val="28"/>
              </w:rPr>
              <w:t xml:space="preserve">по </w:t>
            </w:r>
            <w:r>
              <w:rPr>
                <w:sz w:val="28"/>
              </w:rPr>
              <w:t>ведению</w:t>
            </w:r>
            <w:r>
              <w:rPr>
                <w:spacing w:val="40"/>
                <w:sz w:val="28"/>
              </w:rPr>
              <w:t xml:space="preserve"> </w:t>
            </w:r>
            <w:r>
              <w:rPr>
                <w:sz w:val="28"/>
              </w:rPr>
              <w:t>личных</w:t>
            </w:r>
            <w:r>
              <w:rPr>
                <w:spacing w:val="40"/>
                <w:sz w:val="28"/>
              </w:rPr>
              <w:t xml:space="preserve"> </w:t>
            </w:r>
            <w:r>
              <w:rPr>
                <w:sz w:val="28"/>
              </w:rPr>
              <w:t>портфолио,</w:t>
            </w:r>
            <w:r>
              <w:rPr>
                <w:spacing w:val="40"/>
                <w:sz w:val="28"/>
              </w:rPr>
              <w:t xml:space="preserve"> </w:t>
            </w:r>
            <w:r>
              <w:rPr>
                <w:sz w:val="28"/>
              </w:rPr>
              <w:t>в</w:t>
            </w:r>
            <w:r>
              <w:rPr>
                <w:spacing w:val="40"/>
                <w:sz w:val="28"/>
              </w:rPr>
              <w:t xml:space="preserve"> </w:t>
            </w:r>
            <w:r>
              <w:rPr>
                <w:sz w:val="28"/>
              </w:rPr>
              <w:t>которых</w:t>
            </w:r>
          </w:p>
          <w:p w14:paraId="09D5D5C4">
            <w:pPr>
              <w:pStyle w:val="8"/>
              <w:spacing w:line="314" w:lineRule="exact"/>
              <w:rPr>
                <w:sz w:val="28"/>
              </w:rPr>
            </w:pPr>
            <w:r>
              <w:rPr>
                <w:spacing w:val="-2"/>
                <w:sz w:val="28"/>
              </w:rPr>
              <w:t>они</w:t>
            </w:r>
            <w:r>
              <w:rPr>
                <w:spacing w:val="-10"/>
                <w:sz w:val="28"/>
              </w:rPr>
              <w:t xml:space="preserve"> </w:t>
            </w:r>
            <w:r>
              <w:rPr>
                <w:spacing w:val="-2"/>
                <w:sz w:val="28"/>
              </w:rPr>
              <w:t>фиксируют</w:t>
            </w:r>
            <w:r>
              <w:rPr>
                <w:spacing w:val="-10"/>
                <w:sz w:val="28"/>
              </w:rPr>
              <w:t xml:space="preserve"> </w:t>
            </w:r>
            <w:r>
              <w:rPr>
                <w:spacing w:val="-2"/>
                <w:sz w:val="28"/>
              </w:rPr>
              <w:t>свои</w:t>
            </w:r>
            <w:r>
              <w:rPr>
                <w:spacing w:val="-10"/>
                <w:sz w:val="28"/>
              </w:rPr>
              <w:t xml:space="preserve"> </w:t>
            </w:r>
            <w:r>
              <w:rPr>
                <w:spacing w:val="-2"/>
                <w:sz w:val="28"/>
              </w:rPr>
              <w:t>учебные,</w:t>
            </w:r>
            <w:r>
              <w:rPr>
                <w:spacing w:val="-10"/>
                <w:sz w:val="28"/>
              </w:rPr>
              <w:t xml:space="preserve"> </w:t>
            </w:r>
            <w:r>
              <w:rPr>
                <w:spacing w:val="-2"/>
                <w:sz w:val="28"/>
              </w:rPr>
              <w:t xml:space="preserve">творческие, </w:t>
            </w:r>
            <w:r>
              <w:rPr>
                <w:sz w:val="28"/>
              </w:rPr>
              <w:t>спортивные, личностные достижения</w:t>
            </w:r>
          </w:p>
        </w:tc>
        <w:tc>
          <w:tcPr>
            <w:tcW w:w="1311" w:type="dxa"/>
          </w:tcPr>
          <w:p w14:paraId="2156D831">
            <w:pPr>
              <w:pStyle w:val="8"/>
              <w:ind w:left="0" w:right="457"/>
              <w:jc w:val="right"/>
              <w:rPr>
                <w:sz w:val="28"/>
              </w:rPr>
            </w:pPr>
            <w:r>
              <w:rPr>
                <w:spacing w:val="-6"/>
                <w:sz w:val="28"/>
              </w:rPr>
              <w:t>1-</w:t>
            </w:r>
            <w:r>
              <w:rPr>
                <w:spacing w:val="-10"/>
                <w:sz w:val="28"/>
              </w:rPr>
              <w:t>4</w:t>
            </w:r>
          </w:p>
        </w:tc>
        <w:tc>
          <w:tcPr>
            <w:tcW w:w="1952" w:type="dxa"/>
          </w:tcPr>
          <w:p w14:paraId="534B5817">
            <w:pPr>
              <w:pStyle w:val="8"/>
              <w:spacing w:line="240" w:lineRule="auto"/>
              <w:ind w:left="3" w:right="304"/>
              <w:rPr>
                <w:sz w:val="28"/>
              </w:rPr>
            </w:pPr>
            <w:r>
              <w:rPr>
                <w:sz w:val="28"/>
              </w:rPr>
              <w:t xml:space="preserve">В течение </w:t>
            </w:r>
            <w:r>
              <w:rPr>
                <w:spacing w:val="-4"/>
                <w:sz w:val="28"/>
              </w:rPr>
              <w:t>учебного</w:t>
            </w:r>
            <w:r>
              <w:rPr>
                <w:spacing w:val="-21"/>
                <w:sz w:val="28"/>
              </w:rPr>
              <w:t xml:space="preserve"> </w:t>
            </w:r>
            <w:r>
              <w:rPr>
                <w:spacing w:val="-4"/>
                <w:sz w:val="28"/>
              </w:rPr>
              <w:t>года</w:t>
            </w:r>
          </w:p>
        </w:tc>
        <w:tc>
          <w:tcPr>
            <w:tcW w:w="2033" w:type="dxa"/>
          </w:tcPr>
          <w:p w14:paraId="579E4DAE">
            <w:pPr>
              <w:pStyle w:val="8"/>
              <w:spacing w:line="240" w:lineRule="auto"/>
              <w:ind w:left="3"/>
              <w:rPr>
                <w:sz w:val="28"/>
              </w:rPr>
            </w:pPr>
            <w:r>
              <w:rPr>
                <w:spacing w:val="-2"/>
                <w:sz w:val="28"/>
              </w:rPr>
              <w:t xml:space="preserve">Классные </w:t>
            </w:r>
            <w:r>
              <w:rPr>
                <w:spacing w:val="-8"/>
                <w:sz w:val="28"/>
              </w:rPr>
              <w:t>руководители</w:t>
            </w:r>
          </w:p>
        </w:tc>
      </w:tr>
      <w:tr w14:paraId="66EF7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13" w:type="dxa"/>
          </w:tcPr>
          <w:p w14:paraId="69744CC1">
            <w:pPr>
              <w:pStyle w:val="8"/>
              <w:tabs>
                <w:tab w:val="left" w:pos="2520"/>
                <w:tab w:val="left" w:pos="4325"/>
              </w:tabs>
              <w:spacing w:line="240" w:lineRule="auto"/>
              <w:ind w:right="117"/>
              <w:rPr>
                <w:sz w:val="28"/>
              </w:rPr>
            </w:pPr>
            <w:r>
              <w:rPr>
                <w:spacing w:val="-2"/>
                <w:sz w:val="28"/>
              </w:rPr>
              <w:t>Педагогическая</w:t>
            </w:r>
            <w:r>
              <w:rPr>
                <w:sz w:val="28"/>
              </w:rPr>
              <w:tab/>
            </w:r>
            <w:r>
              <w:rPr>
                <w:spacing w:val="-2"/>
                <w:sz w:val="28"/>
              </w:rPr>
              <w:t>поддержка</w:t>
            </w:r>
            <w:r>
              <w:rPr>
                <w:sz w:val="28"/>
              </w:rPr>
              <w:tab/>
            </w:r>
            <w:r>
              <w:rPr>
                <w:spacing w:val="-4"/>
                <w:sz w:val="28"/>
              </w:rPr>
              <w:t xml:space="preserve">особых </w:t>
            </w:r>
            <w:r>
              <w:rPr>
                <w:sz w:val="28"/>
              </w:rPr>
              <w:t>категорий</w:t>
            </w:r>
            <w:r>
              <w:rPr>
                <w:spacing w:val="-3"/>
                <w:sz w:val="28"/>
              </w:rPr>
              <w:t xml:space="preserve"> </w:t>
            </w:r>
            <w:r>
              <w:rPr>
                <w:sz w:val="28"/>
              </w:rPr>
              <w:t>обучающихся (учащихся с ОВЗ,</w:t>
            </w:r>
          </w:p>
          <w:p w14:paraId="2A316903">
            <w:pPr>
              <w:pStyle w:val="8"/>
              <w:spacing w:line="310" w:lineRule="exact"/>
              <w:rPr>
                <w:sz w:val="28"/>
              </w:rPr>
            </w:pPr>
            <w:r>
              <w:rPr>
                <w:spacing w:val="-2"/>
                <w:sz w:val="28"/>
              </w:rPr>
              <w:t>«группы</w:t>
            </w:r>
            <w:r>
              <w:rPr>
                <w:spacing w:val="-14"/>
                <w:sz w:val="28"/>
              </w:rPr>
              <w:t xml:space="preserve"> </w:t>
            </w:r>
            <w:r>
              <w:rPr>
                <w:spacing w:val="-2"/>
                <w:sz w:val="28"/>
              </w:rPr>
              <w:t>риска»,</w:t>
            </w:r>
            <w:r>
              <w:rPr>
                <w:spacing w:val="-12"/>
                <w:sz w:val="28"/>
              </w:rPr>
              <w:t xml:space="preserve"> </w:t>
            </w:r>
            <w:r>
              <w:rPr>
                <w:spacing w:val="-2"/>
                <w:sz w:val="28"/>
              </w:rPr>
              <w:t>одаренных</w:t>
            </w:r>
            <w:r>
              <w:rPr>
                <w:spacing w:val="-16"/>
                <w:sz w:val="28"/>
              </w:rPr>
              <w:t xml:space="preserve"> </w:t>
            </w:r>
            <w:r>
              <w:rPr>
                <w:spacing w:val="-2"/>
                <w:sz w:val="28"/>
              </w:rPr>
              <w:t>и</w:t>
            </w:r>
            <w:r>
              <w:rPr>
                <w:spacing w:val="-8"/>
                <w:sz w:val="28"/>
              </w:rPr>
              <w:t xml:space="preserve"> </w:t>
            </w:r>
            <w:r>
              <w:rPr>
                <w:spacing w:val="-2"/>
                <w:sz w:val="28"/>
              </w:rPr>
              <w:t>т.</w:t>
            </w:r>
            <w:r>
              <w:rPr>
                <w:spacing w:val="-12"/>
                <w:sz w:val="28"/>
              </w:rPr>
              <w:t xml:space="preserve"> </w:t>
            </w:r>
            <w:r>
              <w:rPr>
                <w:spacing w:val="-4"/>
                <w:sz w:val="28"/>
              </w:rPr>
              <w:t>д.).</w:t>
            </w:r>
          </w:p>
        </w:tc>
        <w:tc>
          <w:tcPr>
            <w:tcW w:w="1311" w:type="dxa"/>
          </w:tcPr>
          <w:p w14:paraId="071F0B30">
            <w:pPr>
              <w:pStyle w:val="8"/>
              <w:ind w:left="0" w:right="457"/>
              <w:jc w:val="right"/>
              <w:rPr>
                <w:sz w:val="28"/>
              </w:rPr>
            </w:pPr>
            <w:r>
              <w:rPr>
                <w:spacing w:val="-6"/>
                <w:sz w:val="28"/>
              </w:rPr>
              <w:t>1-</w:t>
            </w:r>
            <w:r>
              <w:rPr>
                <w:spacing w:val="-10"/>
                <w:sz w:val="28"/>
              </w:rPr>
              <w:t>4</w:t>
            </w:r>
          </w:p>
        </w:tc>
        <w:tc>
          <w:tcPr>
            <w:tcW w:w="1952" w:type="dxa"/>
          </w:tcPr>
          <w:p w14:paraId="7A3876F9">
            <w:pPr>
              <w:pStyle w:val="8"/>
              <w:spacing w:line="240" w:lineRule="auto"/>
              <w:ind w:left="3" w:right="304"/>
              <w:rPr>
                <w:sz w:val="28"/>
              </w:rPr>
            </w:pPr>
            <w:r>
              <w:rPr>
                <w:sz w:val="28"/>
              </w:rPr>
              <w:t xml:space="preserve">В течение </w:t>
            </w:r>
            <w:r>
              <w:rPr>
                <w:spacing w:val="-4"/>
                <w:sz w:val="28"/>
              </w:rPr>
              <w:t>учебного</w:t>
            </w:r>
            <w:r>
              <w:rPr>
                <w:spacing w:val="-21"/>
                <w:sz w:val="28"/>
              </w:rPr>
              <w:t xml:space="preserve"> </w:t>
            </w:r>
            <w:r>
              <w:rPr>
                <w:spacing w:val="-4"/>
                <w:sz w:val="28"/>
              </w:rPr>
              <w:t>года</w:t>
            </w:r>
          </w:p>
        </w:tc>
        <w:tc>
          <w:tcPr>
            <w:tcW w:w="2033" w:type="dxa"/>
          </w:tcPr>
          <w:p w14:paraId="36E94A12">
            <w:pPr>
              <w:pStyle w:val="8"/>
              <w:spacing w:line="240" w:lineRule="auto"/>
              <w:ind w:left="3"/>
              <w:rPr>
                <w:sz w:val="28"/>
              </w:rPr>
            </w:pPr>
            <w:r>
              <w:rPr>
                <w:spacing w:val="-2"/>
                <w:sz w:val="28"/>
              </w:rPr>
              <w:t xml:space="preserve">Классные </w:t>
            </w:r>
            <w:r>
              <w:rPr>
                <w:spacing w:val="-8"/>
                <w:sz w:val="28"/>
              </w:rPr>
              <w:t>руководители</w:t>
            </w:r>
          </w:p>
        </w:tc>
      </w:tr>
      <w:tr w14:paraId="47210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0D907012">
            <w:pPr>
              <w:pStyle w:val="8"/>
              <w:spacing w:line="235" w:lineRule="auto"/>
              <w:ind w:right="273"/>
              <w:jc w:val="both"/>
              <w:rPr>
                <w:sz w:val="28"/>
              </w:rPr>
            </w:pPr>
            <w:r>
              <w:rPr>
                <w:sz w:val="28"/>
              </w:rPr>
              <w:t>Мониторинг</w:t>
            </w:r>
            <w:r>
              <w:rPr>
                <w:spacing w:val="-9"/>
                <w:sz w:val="28"/>
              </w:rPr>
              <w:t xml:space="preserve"> </w:t>
            </w:r>
            <w:r>
              <w:rPr>
                <w:sz w:val="28"/>
              </w:rPr>
              <w:t>страниц</w:t>
            </w:r>
            <w:r>
              <w:rPr>
                <w:spacing w:val="-6"/>
                <w:sz w:val="28"/>
              </w:rPr>
              <w:t xml:space="preserve"> </w:t>
            </w:r>
            <w:r>
              <w:rPr>
                <w:sz w:val="28"/>
              </w:rPr>
              <w:t>обучающихся</w:t>
            </w:r>
            <w:r>
              <w:rPr>
                <w:spacing w:val="-7"/>
                <w:sz w:val="28"/>
              </w:rPr>
              <w:t xml:space="preserve"> </w:t>
            </w:r>
            <w:r>
              <w:rPr>
                <w:sz w:val="28"/>
              </w:rPr>
              <w:t>в</w:t>
            </w:r>
            <w:r>
              <w:rPr>
                <w:spacing w:val="-13"/>
                <w:sz w:val="28"/>
              </w:rPr>
              <w:t xml:space="preserve"> </w:t>
            </w:r>
            <w:r>
              <w:rPr>
                <w:sz w:val="28"/>
              </w:rPr>
              <w:t>соц. сетях, работа по профилактике подписок на деструктивные сообщества.</w:t>
            </w:r>
          </w:p>
        </w:tc>
        <w:tc>
          <w:tcPr>
            <w:tcW w:w="1311" w:type="dxa"/>
          </w:tcPr>
          <w:p w14:paraId="03A60816">
            <w:pPr>
              <w:pStyle w:val="8"/>
              <w:ind w:left="19"/>
              <w:jc w:val="center"/>
              <w:rPr>
                <w:sz w:val="28"/>
              </w:rPr>
            </w:pPr>
            <w:r>
              <w:rPr>
                <w:spacing w:val="-10"/>
                <w:sz w:val="28"/>
              </w:rPr>
              <w:t>4</w:t>
            </w:r>
          </w:p>
        </w:tc>
        <w:tc>
          <w:tcPr>
            <w:tcW w:w="1952" w:type="dxa"/>
          </w:tcPr>
          <w:p w14:paraId="5C730DAD">
            <w:pPr>
              <w:pStyle w:val="8"/>
              <w:spacing w:line="317" w:lineRule="exact"/>
              <w:ind w:left="3"/>
              <w:rPr>
                <w:sz w:val="28"/>
              </w:rPr>
            </w:pPr>
            <w:r>
              <w:rPr>
                <w:sz w:val="28"/>
              </w:rPr>
              <w:t>1</w:t>
            </w:r>
            <w:r>
              <w:rPr>
                <w:spacing w:val="1"/>
                <w:sz w:val="28"/>
              </w:rPr>
              <w:t xml:space="preserve"> </w:t>
            </w:r>
            <w:r>
              <w:rPr>
                <w:sz w:val="28"/>
              </w:rPr>
              <w:t>раз в</w:t>
            </w:r>
            <w:r>
              <w:rPr>
                <w:spacing w:val="-1"/>
                <w:sz w:val="28"/>
              </w:rPr>
              <w:t xml:space="preserve"> </w:t>
            </w:r>
            <w:r>
              <w:rPr>
                <w:spacing w:val="-2"/>
                <w:sz w:val="28"/>
              </w:rPr>
              <w:t>четверть</w:t>
            </w:r>
          </w:p>
        </w:tc>
        <w:tc>
          <w:tcPr>
            <w:tcW w:w="2033" w:type="dxa"/>
          </w:tcPr>
          <w:p w14:paraId="37F42B3A">
            <w:pPr>
              <w:pStyle w:val="8"/>
              <w:spacing w:line="240" w:lineRule="auto"/>
              <w:ind w:left="3"/>
              <w:rPr>
                <w:sz w:val="28"/>
              </w:rPr>
            </w:pPr>
            <w:r>
              <w:rPr>
                <w:spacing w:val="-2"/>
                <w:sz w:val="28"/>
              </w:rPr>
              <w:t xml:space="preserve">Классные </w:t>
            </w:r>
            <w:r>
              <w:rPr>
                <w:spacing w:val="-8"/>
                <w:sz w:val="28"/>
              </w:rPr>
              <w:t>руководители</w:t>
            </w:r>
          </w:p>
        </w:tc>
      </w:tr>
      <w:tr w14:paraId="7CCB9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13" w:type="dxa"/>
          </w:tcPr>
          <w:p w14:paraId="731D196C">
            <w:pPr>
              <w:pStyle w:val="8"/>
              <w:spacing w:line="242" w:lineRule="auto"/>
              <w:rPr>
                <w:sz w:val="28"/>
              </w:rPr>
            </w:pPr>
            <w:r>
              <w:rPr>
                <w:spacing w:val="-2"/>
                <w:sz w:val="28"/>
              </w:rPr>
              <w:t>Индивидуальные</w:t>
            </w:r>
            <w:r>
              <w:rPr>
                <w:spacing w:val="-8"/>
                <w:sz w:val="28"/>
              </w:rPr>
              <w:t xml:space="preserve"> </w:t>
            </w:r>
            <w:r>
              <w:rPr>
                <w:spacing w:val="-2"/>
                <w:sz w:val="28"/>
              </w:rPr>
              <w:t>беседы</w:t>
            </w:r>
            <w:r>
              <w:rPr>
                <w:spacing w:val="-6"/>
                <w:sz w:val="28"/>
              </w:rPr>
              <w:t xml:space="preserve"> </w:t>
            </w:r>
            <w:r>
              <w:rPr>
                <w:spacing w:val="-2"/>
                <w:sz w:val="28"/>
              </w:rPr>
              <w:t>с</w:t>
            </w:r>
            <w:r>
              <w:rPr>
                <w:spacing w:val="-11"/>
                <w:sz w:val="28"/>
              </w:rPr>
              <w:t xml:space="preserve"> </w:t>
            </w:r>
            <w:r>
              <w:rPr>
                <w:spacing w:val="-2"/>
                <w:sz w:val="28"/>
              </w:rPr>
              <w:t xml:space="preserve">обучающимися </w:t>
            </w:r>
            <w:r>
              <w:rPr>
                <w:sz w:val="28"/>
              </w:rPr>
              <w:t>различной тематики.</w:t>
            </w:r>
          </w:p>
        </w:tc>
        <w:tc>
          <w:tcPr>
            <w:tcW w:w="1311" w:type="dxa"/>
          </w:tcPr>
          <w:p w14:paraId="263561A1">
            <w:pPr>
              <w:pStyle w:val="8"/>
              <w:ind w:left="0" w:right="457"/>
              <w:jc w:val="right"/>
              <w:rPr>
                <w:sz w:val="28"/>
              </w:rPr>
            </w:pPr>
            <w:r>
              <w:rPr>
                <w:spacing w:val="-6"/>
                <w:sz w:val="28"/>
              </w:rPr>
              <w:t>1-</w:t>
            </w:r>
            <w:r>
              <w:rPr>
                <w:spacing w:val="-10"/>
                <w:sz w:val="28"/>
              </w:rPr>
              <w:t>4</w:t>
            </w:r>
          </w:p>
        </w:tc>
        <w:tc>
          <w:tcPr>
            <w:tcW w:w="1952" w:type="dxa"/>
          </w:tcPr>
          <w:p w14:paraId="52856672">
            <w:pPr>
              <w:pStyle w:val="8"/>
              <w:spacing w:line="235" w:lineRule="auto"/>
              <w:ind w:left="104" w:right="207" w:hanging="5"/>
              <w:jc w:val="center"/>
              <w:rPr>
                <w:sz w:val="28"/>
              </w:rPr>
            </w:pPr>
            <w:r>
              <w:rPr>
                <w:sz w:val="28"/>
              </w:rPr>
              <w:t xml:space="preserve">По мере </w:t>
            </w:r>
            <w:r>
              <w:rPr>
                <w:spacing w:val="-6"/>
                <w:sz w:val="28"/>
              </w:rPr>
              <w:t xml:space="preserve">необходимост </w:t>
            </w:r>
            <w:r>
              <w:rPr>
                <w:spacing w:val="-10"/>
                <w:sz w:val="28"/>
              </w:rPr>
              <w:t>и</w:t>
            </w:r>
          </w:p>
        </w:tc>
        <w:tc>
          <w:tcPr>
            <w:tcW w:w="2033" w:type="dxa"/>
          </w:tcPr>
          <w:p w14:paraId="2677389B">
            <w:pPr>
              <w:pStyle w:val="8"/>
              <w:spacing w:line="242" w:lineRule="auto"/>
              <w:ind w:left="3"/>
              <w:rPr>
                <w:sz w:val="28"/>
              </w:rPr>
            </w:pPr>
            <w:r>
              <w:rPr>
                <w:spacing w:val="-2"/>
                <w:sz w:val="28"/>
              </w:rPr>
              <w:t xml:space="preserve">Классные </w:t>
            </w:r>
            <w:r>
              <w:rPr>
                <w:spacing w:val="-8"/>
                <w:sz w:val="28"/>
              </w:rPr>
              <w:t>руководители</w:t>
            </w:r>
          </w:p>
        </w:tc>
      </w:tr>
      <w:tr w14:paraId="3C295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5313" w:type="dxa"/>
          </w:tcPr>
          <w:p w14:paraId="2E19F992">
            <w:pPr>
              <w:pStyle w:val="8"/>
              <w:tabs>
                <w:tab w:val="left" w:pos="1752"/>
                <w:tab w:val="left" w:pos="3499"/>
              </w:tabs>
              <w:spacing w:line="235" w:lineRule="auto"/>
              <w:ind w:right="141"/>
              <w:rPr>
                <w:sz w:val="28"/>
              </w:rPr>
            </w:pPr>
            <w:r>
              <w:rPr>
                <w:sz w:val="28"/>
              </w:rPr>
              <w:t xml:space="preserve">Деятельность, направленная на успешную </w:t>
            </w:r>
            <w:r>
              <w:rPr>
                <w:spacing w:val="-2"/>
                <w:sz w:val="28"/>
              </w:rPr>
              <w:t>адаптацию</w:t>
            </w:r>
            <w:r>
              <w:rPr>
                <w:sz w:val="28"/>
              </w:rPr>
              <w:tab/>
            </w:r>
            <w:r>
              <w:rPr>
                <w:spacing w:val="-2"/>
                <w:sz w:val="28"/>
              </w:rPr>
              <w:t>прибывших</w:t>
            </w:r>
            <w:r>
              <w:rPr>
                <w:sz w:val="28"/>
              </w:rPr>
              <w:tab/>
            </w:r>
            <w:r>
              <w:rPr>
                <w:spacing w:val="-8"/>
                <w:sz w:val="28"/>
              </w:rPr>
              <w:t>обучающихся,</w:t>
            </w:r>
          </w:p>
          <w:p w14:paraId="7EBDC685">
            <w:pPr>
              <w:pStyle w:val="8"/>
              <w:spacing w:line="315" w:lineRule="exact"/>
              <w:rPr>
                <w:sz w:val="28"/>
              </w:rPr>
            </w:pPr>
            <w:r>
              <w:rPr>
                <w:spacing w:val="-4"/>
                <w:sz w:val="28"/>
              </w:rPr>
              <w:t>детей-</w:t>
            </w:r>
            <w:r>
              <w:rPr>
                <w:spacing w:val="-2"/>
                <w:sz w:val="28"/>
              </w:rPr>
              <w:t>мигрантов.</w:t>
            </w:r>
          </w:p>
        </w:tc>
        <w:tc>
          <w:tcPr>
            <w:tcW w:w="1311" w:type="dxa"/>
          </w:tcPr>
          <w:p w14:paraId="30446CE9">
            <w:pPr>
              <w:pStyle w:val="8"/>
              <w:ind w:left="0" w:right="457"/>
              <w:jc w:val="right"/>
              <w:rPr>
                <w:sz w:val="28"/>
              </w:rPr>
            </w:pPr>
            <w:r>
              <w:rPr>
                <w:spacing w:val="-6"/>
                <w:sz w:val="28"/>
              </w:rPr>
              <w:t>1-</w:t>
            </w:r>
            <w:r>
              <w:rPr>
                <w:spacing w:val="-10"/>
                <w:sz w:val="28"/>
              </w:rPr>
              <w:t>4</w:t>
            </w:r>
          </w:p>
        </w:tc>
        <w:tc>
          <w:tcPr>
            <w:tcW w:w="1952" w:type="dxa"/>
          </w:tcPr>
          <w:p w14:paraId="49B24810">
            <w:pPr>
              <w:pStyle w:val="8"/>
              <w:spacing w:line="240" w:lineRule="auto"/>
              <w:ind w:left="3" w:right="304"/>
              <w:rPr>
                <w:sz w:val="28"/>
              </w:rPr>
            </w:pPr>
            <w:r>
              <w:rPr>
                <w:sz w:val="28"/>
              </w:rPr>
              <w:t xml:space="preserve">В течение </w:t>
            </w:r>
            <w:r>
              <w:rPr>
                <w:spacing w:val="-4"/>
                <w:sz w:val="28"/>
              </w:rPr>
              <w:t>учебного</w:t>
            </w:r>
            <w:r>
              <w:rPr>
                <w:spacing w:val="-21"/>
                <w:sz w:val="28"/>
              </w:rPr>
              <w:t xml:space="preserve"> </w:t>
            </w:r>
            <w:r>
              <w:rPr>
                <w:spacing w:val="-4"/>
                <w:sz w:val="28"/>
              </w:rPr>
              <w:t>года</w:t>
            </w:r>
          </w:p>
        </w:tc>
        <w:tc>
          <w:tcPr>
            <w:tcW w:w="2033" w:type="dxa"/>
          </w:tcPr>
          <w:p w14:paraId="719CE411">
            <w:pPr>
              <w:pStyle w:val="8"/>
              <w:spacing w:line="240" w:lineRule="auto"/>
              <w:ind w:left="3"/>
              <w:rPr>
                <w:sz w:val="28"/>
              </w:rPr>
            </w:pPr>
            <w:r>
              <w:rPr>
                <w:spacing w:val="-2"/>
                <w:sz w:val="28"/>
              </w:rPr>
              <w:t xml:space="preserve">Классные </w:t>
            </w:r>
            <w:r>
              <w:rPr>
                <w:spacing w:val="-8"/>
                <w:sz w:val="28"/>
              </w:rPr>
              <w:t>руководители</w:t>
            </w:r>
          </w:p>
        </w:tc>
      </w:tr>
      <w:tr w14:paraId="414F0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5313" w:type="dxa"/>
          </w:tcPr>
          <w:p w14:paraId="7877B511">
            <w:pPr>
              <w:pStyle w:val="8"/>
              <w:spacing w:line="242" w:lineRule="auto"/>
              <w:rPr>
                <w:sz w:val="28"/>
              </w:rPr>
            </w:pPr>
            <w:r>
              <w:rPr>
                <w:sz w:val="28"/>
              </w:rPr>
              <w:t>Мониторинг</w:t>
            </w:r>
            <w:r>
              <w:rPr>
                <w:spacing w:val="22"/>
                <w:sz w:val="28"/>
              </w:rPr>
              <w:t xml:space="preserve"> </w:t>
            </w:r>
            <w:r>
              <w:rPr>
                <w:sz w:val="28"/>
              </w:rPr>
              <w:t>деструктивных</w:t>
            </w:r>
            <w:r>
              <w:rPr>
                <w:spacing w:val="22"/>
                <w:sz w:val="28"/>
              </w:rPr>
              <w:t xml:space="preserve"> </w:t>
            </w:r>
            <w:r>
              <w:rPr>
                <w:sz w:val="28"/>
              </w:rPr>
              <w:t xml:space="preserve">проявлений </w:t>
            </w:r>
            <w:r>
              <w:rPr>
                <w:spacing w:val="-2"/>
                <w:sz w:val="28"/>
              </w:rPr>
              <w:t>обучающихся.</w:t>
            </w:r>
          </w:p>
        </w:tc>
        <w:tc>
          <w:tcPr>
            <w:tcW w:w="1311" w:type="dxa"/>
          </w:tcPr>
          <w:p w14:paraId="6824D28F">
            <w:pPr>
              <w:pStyle w:val="8"/>
              <w:ind w:left="0" w:right="457"/>
              <w:jc w:val="right"/>
              <w:rPr>
                <w:sz w:val="28"/>
              </w:rPr>
            </w:pPr>
            <w:r>
              <w:rPr>
                <w:spacing w:val="-6"/>
                <w:sz w:val="28"/>
              </w:rPr>
              <w:t>1-</w:t>
            </w:r>
            <w:r>
              <w:rPr>
                <w:spacing w:val="-10"/>
                <w:sz w:val="28"/>
              </w:rPr>
              <w:t>4</w:t>
            </w:r>
          </w:p>
        </w:tc>
        <w:tc>
          <w:tcPr>
            <w:tcW w:w="1952" w:type="dxa"/>
          </w:tcPr>
          <w:p w14:paraId="76519CFD">
            <w:pPr>
              <w:pStyle w:val="8"/>
              <w:spacing w:line="311" w:lineRule="exact"/>
              <w:ind w:left="328" w:hanging="135"/>
              <w:rPr>
                <w:sz w:val="28"/>
              </w:rPr>
            </w:pPr>
            <w:r>
              <w:rPr>
                <w:spacing w:val="-2"/>
                <w:sz w:val="28"/>
              </w:rPr>
              <w:t>Ежемесячно,</w:t>
            </w:r>
          </w:p>
          <w:p w14:paraId="6C1ED30C">
            <w:pPr>
              <w:pStyle w:val="8"/>
              <w:spacing w:before="4" w:line="235" w:lineRule="auto"/>
              <w:ind w:left="75" w:right="206" w:firstLine="252"/>
              <w:rPr>
                <w:sz w:val="28"/>
              </w:rPr>
            </w:pPr>
            <w:r>
              <w:rPr>
                <w:sz w:val="28"/>
              </w:rPr>
              <w:t xml:space="preserve">в течение </w:t>
            </w:r>
            <w:r>
              <w:rPr>
                <w:spacing w:val="-2"/>
                <w:sz w:val="28"/>
              </w:rPr>
              <w:t>учебного</w:t>
            </w:r>
            <w:r>
              <w:rPr>
                <w:spacing w:val="-19"/>
                <w:sz w:val="28"/>
              </w:rPr>
              <w:t xml:space="preserve"> </w:t>
            </w:r>
            <w:r>
              <w:rPr>
                <w:spacing w:val="-2"/>
                <w:sz w:val="28"/>
              </w:rPr>
              <w:t>года</w:t>
            </w:r>
          </w:p>
        </w:tc>
        <w:tc>
          <w:tcPr>
            <w:tcW w:w="2033" w:type="dxa"/>
          </w:tcPr>
          <w:p w14:paraId="64DD543A">
            <w:pPr>
              <w:pStyle w:val="8"/>
              <w:spacing w:line="242" w:lineRule="auto"/>
              <w:ind w:left="3"/>
              <w:rPr>
                <w:sz w:val="28"/>
              </w:rPr>
            </w:pPr>
            <w:r>
              <w:rPr>
                <w:spacing w:val="-2"/>
                <w:sz w:val="28"/>
              </w:rPr>
              <w:t xml:space="preserve">Классные </w:t>
            </w:r>
            <w:r>
              <w:rPr>
                <w:spacing w:val="-8"/>
                <w:sz w:val="28"/>
              </w:rPr>
              <w:t>руководители</w:t>
            </w:r>
          </w:p>
        </w:tc>
      </w:tr>
      <w:tr w14:paraId="7DF25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13" w:type="dxa"/>
          </w:tcPr>
          <w:p w14:paraId="73233EF6">
            <w:pPr>
              <w:pStyle w:val="8"/>
              <w:spacing w:line="242" w:lineRule="auto"/>
              <w:rPr>
                <w:sz w:val="28"/>
              </w:rPr>
            </w:pPr>
            <w:r>
              <w:rPr>
                <w:sz w:val="28"/>
              </w:rPr>
              <w:t>Родительское собрание с родителями первоклассников Знакомство с Уставом</w:t>
            </w:r>
          </w:p>
          <w:p w14:paraId="7837F080">
            <w:pPr>
              <w:pStyle w:val="8"/>
              <w:spacing w:line="314" w:lineRule="exact"/>
              <w:rPr>
                <w:sz w:val="28"/>
              </w:rPr>
            </w:pPr>
            <w:r>
              <w:rPr>
                <w:spacing w:val="-2"/>
                <w:sz w:val="28"/>
              </w:rPr>
              <w:t>школы,</w:t>
            </w:r>
            <w:r>
              <w:rPr>
                <w:spacing w:val="-16"/>
                <w:sz w:val="28"/>
              </w:rPr>
              <w:t xml:space="preserve"> </w:t>
            </w:r>
            <w:r>
              <w:rPr>
                <w:spacing w:val="-2"/>
                <w:sz w:val="28"/>
              </w:rPr>
              <w:t>правилами</w:t>
            </w:r>
            <w:r>
              <w:rPr>
                <w:spacing w:val="-15"/>
                <w:sz w:val="28"/>
              </w:rPr>
              <w:t xml:space="preserve"> </w:t>
            </w:r>
            <w:r>
              <w:rPr>
                <w:spacing w:val="-2"/>
                <w:sz w:val="28"/>
              </w:rPr>
              <w:t>распорядка</w:t>
            </w:r>
            <w:r>
              <w:rPr>
                <w:spacing w:val="-16"/>
                <w:sz w:val="28"/>
              </w:rPr>
              <w:t xml:space="preserve"> </w:t>
            </w:r>
            <w:r>
              <w:rPr>
                <w:spacing w:val="-2"/>
                <w:sz w:val="28"/>
              </w:rPr>
              <w:t>школьной жизни.</w:t>
            </w:r>
          </w:p>
        </w:tc>
        <w:tc>
          <w:tcPr>
            <w:tcW w:w="1311" w:type="dxa"/>
          </w:tcPr>
          <w:p w14:paraId="5CA1E591">
            <w:pPr>
              <w:pStyle w:val="8"/>
              <w:spacing w:line="310" w:lineRule="exact"/>
              <w:rPr>
                <w:sz w:val="28"/>
              </w:rPr>
            </w:pPr>
            <w:r>
              <w:rPr>
                <w:sz w:val="28"/>
              </w:rPr>
              <w:t>1</w:t>
            </w:r>
            <w:r>
              <w:rPr>
                <w:spacing w:val="-2"/>
                <w:sz w:val="28"/>
              </w:rPr>
              <w:t xml:space="preserve"> класс</w:t>
            </w:r>
          </w:p>
        </w:tc>
        <w:tc>
          <w:tcPr>
            <w:tcW w:w="1952" w:type="dxa"/>
          </w:tcPr>
          <w:p w14:paraId="68925ABD">
            <w:pPr>
              <w:pStyle w:val="8"/>
              <w:spacing w:line="310" w:lineRule="exact"/>
              <w:ind w:left="3"/>
              <w:rPr>
                <w:sz w:val="28"/>
              </w:rPr>
            </w:pPr>
            <w:r>
              <w:rPr>
                <w:spacing w:val="-2"/>
                <w:sz w:val="28"/>
              </w:rPr>
              <w:t>Сентябрь</w:t>
            </w:r>
          </w:p>
        </w:tc>
        <w:tc>
          <w:tcPr>
            <w:tcW w:w="2033" w:type="dxa"/>
          </w:tcPr>
          <w:p w14:paraId="3440531E">
            <w:pPr>
              <w:pStyle w:val="8"/>
              <w:spacing w:line="242" w:lineRule="auto"/>
              <w:ind w:left="3" w:right="195"/>
              <w:rPr>
                <w:sz w:val="28"/>
              </w:rPr>
            </w:pPr>
            <w:r>
              <w:rPr>
                <w:spacing w:val="-6"/>
                <w:sz w:val="28"/>
              </w:rPr>
              <w:t xml:space="preserve">Администрац </w:t>
            </w:r>
            <w:r>
              <w:rPr>
                <w:sz w:val="28"/>
              </w:rPr>
              <w:t>ия школы,</w:t>
            </w:r>
          </w:p>
          <w:p w14:paraId="50D6E7E6">
            <w:pPr>
              <w:pStyle w:val="8"/>
              <w:spacing w:line="316" w:lineRule="exact"/>
              <w:ind w:left="3"/>
              <w:rPr>
                <w:sz w:val="28"/>
              </w:rPr>
            </w:pPr>
            <w:r>
              <w:rPr>
                <w:spacing w:val="-2"/>
                <w:sz w:val="28"/>
              </w:rPr>
              <w:t xml:space="preserve">классные </w:t>
            </w:r>
            <w:r>
              <w:rPr>
                <w:spacing w:val="-6"/>
                <w:sz w:val="28"/>
              </w:rPr>
              <w:t>руководители</w:t>
            </w:r>
          </w:p>
        </w:tc>
      </w:tr>
      <w:tr w14:paraId="27196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6D319D80">
            <w:pPr>
              <w:pStyle w:val="8"/>
              <w:spacing w:line="242" w:lineRule="auto"/>
              <w:rPr>
                <w:sz w:val="28"/>
              </w:rPr>
            </w:pPr>
            <w:r>
              <w:rPr>
                <w:spacing w:val="-2"/>
                <w:sz w:val="28"/>
              </w:rPr>
              <w:t>Планирование</w:t>
            </w:r>
            <w:r>
              <w:rPr>
                <w:spacing w:val="-13"/>
                <w:sz w:val="28"/>
              </w:rPr>
              <w:t xml:space="preserve"> </w:t>
            </w:r>
            <w:r>
              <w:rPr>
                <w:spacing w:val="-2"/>
                <w:sz w:val="28"/>
              </w:rPr>
              <w:t>и</w:t>
            </w:r>
            <w:r>
              <w:rPr>
                <w:spacing w:val="-12"/>
                <w:sz w:val="28"/>
              </w:rPr>
              <w:t xml:space="preserve"> </w:t>
            </w:r>
            <w:r>
              <w:rPr>
                <w:spacing w:val="-2"/>
                <w:sz w:val="28"/>
              </w:rPr>
              <w:t>участие</w:t>
            </w:r>
            <w:r>
              <w:rPr>
                <w:spacing w:val="-14"/>
                <w:sz w:val="28"/>
              </w:rPr>
              <w:t xml:space="preserve"> </w:t>
            </w:r>
            <w:r>
              <w:rPr>
                <w:spacing w:val="-2"/>
                <w:sz w:val="28"/>
              </w:rPr>
              <w:t>в</w:t>
            </w:r>
            <w:r>
              <w:rPr>
                <w:spacing w:val="-13"/>
                <w:sz w:val="28"/>
              </w:rPr>
              <w:t xml:space="preserve"> </w:t>
            </w:r>
            <w:r>
              <w:rPr>
                <w:spacing w:val="-2"/>
                <w:sz w:val="28"/>
              </w:rPr>
              <w:t>работе</w:t>
            </w:r>
            <w:r>
              <w:rPr>
                <w:spacing w:val="-12"/>
                <w:sz w:val="28"/>
              </w:rPr>
              <w:t xml:space="preserve"> </w:t>
            </w:r>
            <w:r>
              <w:rPr>
                <w:spacing w:val="-2"/>
                <w:sz w:val="28"/>
              </w:rPr>
              <w:t xml:space="preserve">МО </w:t>
            </w:r>
            <w:r>
              <w:rPr>
                <w:sz w:val="28"/>
              </w:rPr>
              <w:t>классных руководителей школы</w:t>
            </w:r>
          </w:p>
        </w:tc>
        <w:tc>
          <w:tcPr>
            <w:tcW w:w="1311" w:type="dxa"/>
          </w:tcPr>
          <w:p w14:paraId="2B882583">
            <w:pPr>
              <w:pStyle w:val="8"/>
              <w:rPr>
                <w:sz w:val="28"/>
              </w:rPr>
            </w:pPr>
            <w:r>
              <w:rPr>
                <w:spacing w:val="-6"/>
                <w:sz w:val="28"/>
              </w:rPr>
              <w:t>1-</w:t>
            </w:r>
            <w:r>
              <w:rPr>
                <w:spacing w:val="-10"/>
                <w:sz w:val="28"/>
              </w:rPr>
              <w:t>4</w:t>
            </w:r>
          </w:p>
        </w:tc>
        <w:tc>
          <w:tcPr>
            <w:tcW w:w="1952" w:type="dxa"/>
          </w:tcPr>
          <w:p w14:paraId="77341102">
            <w:pPr>
              <w:pStyle w:val="8"/>
              <w:ind w:left="3"/>
              <w:rPr>
                <w:sz w:val="28"/>
              </w:rPr>
            </w:pPr>
            <w:r>
              <w:rPr>
                <w:sz w:val="28"/>
              </w:rPr>
              <w:t>По</w:t>
            </w:r>
            <w:r>
              <w:rPr>
                <w:spacing w:val="-10"/>
                <w:sz w:val="28"/>
              </w:rPr>
              <w:t xml:space="preserve"> </w:t>
            </w:r>
            <w:r>
              <w:rPr>
                <w:spacing w:val="-2"/>
                <w:sz w:val="28"/>
              </w:rPr>
              <w:t>графику</w:t>
            </w:r>
          </w:p>
        </w:tc>
        <w:tc>
          <w:tcPr>
            <w:tcW w:w="2033" w:type="dxa"/>
          </w:tcPr>
          <w:p w14:paraId="23463F4A">
            <w:pPr>
              <w:pStyle w:val="8"/>
              <w:spacing w:line="235" w:lineRule="auto"/>
              <w:ind w:left="3"/>
              <w:rPr>
                <w:sz w:val="28"/>
              </w:rPr>
            </w:pPr>
            <w:r>
              <w:rPr>
                <w:spacing w:val="-2"/>
                <w:sz w:val="28"/>
              </w:rPr>
              <w:t xml:space="preserve">Ст.методист Классные </w:t>
            </w:r>
            <w:r>
              <w:rPr>
                <w:spacing w:val="-6"/>
                <w:sz w:val="28"/>
              </w:rPr>
              <w:t>руководители</w:t>
            </w:r>
          </w:p>
        </w:tc>
      </w:tr>
      <w:tr w14:paraId="566D4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13" w:type="dxa"/>
          </w:tcPr>
          <w:p w14:paraId="63A5C83B">
            <w:pPr>
              <w:pStyle w:val="8"/>
              <w:spacing w:line="240" w:lineRule="auto"/>
              <w:ind w:right="262"/>
              <w:rPr>
                <w:sz w:val="28"/>
              </w:rPr>
            </w:pPr>
            <w:r>
              <w:rPr>
                <w:sz w:val="28"/>
              </w:rPr>
              <w:t xml:space="preserve">Классный час «Боль Беслана», </w:t>
            </w:r>
            <w:r>
              <w:rPr>
                <w:spacing w:val="-2"/>
                <w:sz w:val="28"/>
              </w:rPr>
              <w:t>посвященный</w:t>
            </w:r>
            <w:r>
              <w:rPr>
                <w:spacing w:val="-15"/>
                <w:sz w:val="28"/>
              </w:rPr>
              <w:t xml:space="preserve"> </w:t>
            </w:r>
            <w:r>
              <w:rPr>
                <w:spacing w:val="-2"/>
                <w:sz w:val="28"/>
              </w:rPr>
              <w:t>Дню</w:t>
            </w:r>
            <w:r>
              <w:rPr>
                <w:spacing w:val="-14"/>
                <w:sz w:val="28"/>
              </w:rPr>
              <w:t xml:space="preserve"> </w:t>
            </w:r>
            <w:r>
              <w:rPr>
                <w:spacing w:val="-2"/>
                <w:sz w:val="28"/>
              </w:rPr>
              <w:t>солидарности</w:t>
            </w:r>
            <w:r>
              <w:rPr>
                <w:spacing w:val="-5"/>
                <w:sz w:val="28"/>
              </w:rPr>
              <w:t xml:space="preserve"> </w:t>
            </w:r>
            <w:r>
              <w:rPr>
                <w:spacing w:val="-2"/>
                <w:sz w:val="28"/>
              </w:rPr>
              <w:t>в</w:t>
            </w:r>
            <w:r>
              <w:rPr>
                <w:spacing w:val="-16"/>
                <w:sz w:val="28"/>
              </w:rPr>
              <w:t xml:space="preserve"> </w:t>
            </w:r>
            <w:r>
              <w:rPr>
                <w:spacing w:val="-2"/>
                <w:sz w:val="28"/>
              </w:rPr>
              <w:t>борьбе</w:t>
            </w:r>
          </w:p>
          <w:p w14:paraId="730449A9">
            <w:pPr>
              <w:pStyle w:val="8"/>
              <w:spacing w:line="235" w:lineRule="auto"/>
              <w:rPr>
                <w:sz w:val="28"/>
              </w:rPr>
            </w:pPr>
            <w:r>
              <w:rPr>
                <w:spacing w:val="-2"/>
                <w:sz w:val="28"/>
              </w:rPr>
              <w:t>с</w:t>
            </w:r>
            <w:r>
              <w:rPr>
                <w:spacing w:val="-8"/>
                <w:sz w:val="28"/>
              </w:rPr>
              <w:t xml:space="preserve"> </w:t>
            </w:r>
            <w:r>
              <w:rPr>
                <w:spacing w:val="-2"/>
                <w:sz w:val="28"/>
              </w:rPr>
              <w:t>терроризмом</w:t>
            </w:r>
            <w:r>
              <w:rPr>
                <w:spacing w:val="-8"/>
                <w:sz w:val="28"/>
              </w:rPr>
              <w:t xml:space="preserve"> </w:t>
            </w:r>
            <w:r>
              <w:rPr>
                <w:spacing w:val="-2"/>
                <w:sz w:val="28"/>
              </w:rPr>
              <w:t>(Общешкольная</w:t>
            </w:r>
            <w:r>
              <w:rPr>
                <w:spacing w:val="-7"/>
                <w:sz w:val="28"/>
              </w:rPr>
              <w:t xml:space="preserve"> </w:t>
            </w:r>
            <w:r>
              <w:rPr>
                <w:spacing w:val="-2"/>
                <w:sz w:val="28"/>
              </w:rPr>
              <w:t>Минута молчания)</w:t>
            </w:r>
          </w:p>
        </w:tc>
        <w:tc>
          <w:tcPr>
            <w:tcW w:w="1311" w:type="dxa"/>
          </w:tcPr>
          <w:p w14:paraId="599FD3FA">
            <w:pPr>
              <w:pStyle w:val="8"/>
              <w:spacing w:line="315" w:lineRule="exact"/>
              <w:rPr>
                <w:sz w:val="28"/>
              </w:rPr>
            </w:pPr>
            <w:r>
              <w:rPr>
                <w:spacing w:val="-6"/>
                <w:sz w:val="28"/>
              </w:rPr>
              <w:t>1-</w:t>
            </w:r>
            <w:r>
              <w:rPr>
                <w:spacing w:val="-10"/>
                <w:sz w:val="28"/>
              </w:rPr>
              <w:t>4</w:t>
            </w:r>
          </w:p>
        </w:tc>
        <w:tc>
          <w:tcPr>
            <w:tcW w:w="1952" w:type="dxa"/>
          </w:tcPr>
          <w:p w14:paraId="2BD7EFC3">
            <w:pPr>
              <w:pStyle w:val="8"/>
              <w:spacing w:line="315" w:lineRule="exact"/>
              <w:ind w:left="3"/>
              <w:rPr>
                <w:sz w:val="28"/>
              </w:rPr>
            </w:pPr>
            <w:r>
              <w:rPr>
                <w:sz w:val="28"/>
              </w:rPr>
              <w:t xml:space="preserve">3 </w:t>
            </w:r>
            <w:r>
              <w:rPr>
                <w:spacing w:val="-2"/>
                <w:sz w:val="28"/>
              </w:rPr>
              <w:t>сентября</w:t>
            </w:r>
          </w:p>
        </w:tc>
        <w:tc>
          <w:tcPr>
            <w:tcW w:w="2033" w:type="dxa"/>
          </w:tcPr>
          <w:p w14:paraId="41661A6A">
            <w:pPr>
              <w:pStyle w:val="8"/>
              <w:spacing w:line="240" w:lineRule="auto"/>
              <w:ind w:left="3"/>
              <w:rPr>
                <w:sz w:val="28"/>
              </w:rPr>
            </w:pPr>
            <w:r>
              <w:rPr>
                <w:spacing w:val="-2"/>
                <w:sz w:val="28"/>
              </w:rPr>
              <w:t xml:space="preserve">Классные </w:t>
            </w:r>
            <w:r>
              <w:rPr>
                <w:spacing w:val="-8"/>
                <w:sz w:val="28"/>
              </w:rPr>
              <w:t>руководители</w:t>
            </w:r>
          </w:p>
        </w:tc>
      </w:tr>
      <w:tr w14:paraId="0ED50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1" w:hRule="atLeast"/>
        </w:trPr>
        <w:tc>
          <w:tcPr>
            <w:tcW w:w="5313" w:type="dxa"/>
          </w:tcPr>
          <w:p w14:paraId="2C8DC1B6">
            <w:pPr>
              <w:pStyle w:val="8"/>
              <w:spacing w:line="240" w:lineRule="auto"/>
              <w:ind w:right="2717"/>
              <w:rPr>
                <w:sz w:val="28"/>
              </w:rPr>
            </w:pPr>
            <w:r>
              <w:rPr>
                <w:spacing w:val="-4"/>
                <w:sz w:val="28"/>
              </w:rPr>
              <w:t>Международный</w:t>
            </w:r>
            <w:r>
              <w:rPr>
                <w:spacing w:val="-18"/>
                <w:sz w:val="28"/>
              </w:rPr>
              <w:t xml:space="preserve"> </w:t>
            </w:r>
            <w:r>
              <w:rPr>
                <w:spacing w:val="-4"/>
                <w:sz w:val="28"/>
              </w:rPr>
              <w:t xml:space="preserve">день </w:t>
            </w:r>
            <w:r>
              <w:rPr>
                <w:spacing w:val="-2"/>
                <w:sz w:val="28"/>
              </w:rPr>
              <w:t>благотворительности</w:t>
            </w:r>
          </w:p>
        </w:tc>
        <w:tc>
          <w:tcPr>
            <w:tcW w:w="1311" w:type="dxa"/>
          </w:tcPr>
          <w:p w14:paraId="4542226F">
            <w:pPr>
              <w:pStyle w:val="8"/>
              <w:spacing w:line="313" w:lineRule="exact"/>
              <w:rPr>
                <w:sz w:val="28"/>
              </w:rPr>
            </w:pPr>
            <w:r>
              <w:rPr>
                <w:spacing w:val="-6"/>
                <w:sz w:val="28"/>
              </w:rPr>
              <w:t>1-</w:t>
            </w:r>
            <w:r>
              <w:rPr>
                <w:spacing w:val="-10"/>
                <w:sz w:val="28"/>
              </w:rPr>
              <w:t>4</w:t>
            </w:r>
          </w:p>
        </w:tc>
        <w:tc>
          <w:tcPr>
            <w:tcW w:w="1952" w:type="dxa"/>
          </w:tcPr>
          <w:p w14:paraId="09C8BD40">
            <w:pPr>
              <w:pStyle w:val="8"/>
              <w:spacing w:line="313" w:lineRule="exact"/>
              <w:ind w:left="3"/>
              <w:rPr>
                <w:sz w:val="28"/>
              </w:rPr>
            </w:pPr>
            <w:r>
              <w:rPr>
                <w:sz w:val="28"/>
              </w:rPr>
              <w:t xml:space="preserve">5 </w:t>
            </w:r>
            <w:r>
              <w:rPr>
                <w:spacing w:val="-2"/>
                <w:sz w:val="28"/>
              </w:rPr>
              <w:t>сентября</w:t>
            </w:r>
          </w:p>
        </w:tc>
        <w:tc>
          <w:tcPr>
            <w:tcW w:w="2033" w:type="dxa"/>
          </w:tcPr>
          <w:p w14:paraId="49F8B0C9">
            <w:pPr>
              <w:pStyle w:val="8"/>
              <w:spacing w:line="237" w:lineRule="auto"/>
              <w:ind w:left="3"/>
              <w:rPr>
                <w:sz w:val="28"/>
              </w:rPr>
            </w:pPr>
            <w:r>
              <w:rPr>
                <w:spacing w:val="-2"/>
                <w:sz w:val="28"/>
              </w:rPr>
              <w:t xml:space="preserve">Кдассный </w:t>
            </w:r>
            <w:r>
              <w:rPr>
                <w:spacing w:val="-8"/>
                <w:sz w:val="28"/>
              </w:rPr>
              <w:t xml:space="preserve">руководитель </w:t>
            </w:r>
            <w:r>
              <w:rPr>
                <w:sz w:val="28"/>
              </w:rPr>
              <w:t>Советник</w:t>
            </w:r>
            <w:r>
              <w:rPr>
                <w:spacing w:val="-7"/>
                <w:sz w:val="28"/>
              </w:rPr>
              <w:t xml:space="preserve"> </w:t>
            </w:r>
            <w:r>
              <w:rPr>
                <w:sz w:val="28"/>
              </w:rPr>
              <w:t xml:space="preserve">по </w:t>
            </w:r>
            <w:r>
              <w:rPr>
                <w:spacing w:val="-2"/>
                <w:sz w:val="28"/>
              </w:rPr>
              <w:t>воспитанию</w:t>
            </w:r>
          </w:p>
        </w:tc>
      </w:tr>
      <w:tr w14:paraId="368F6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13" w:type="dxa"/>
          </w:tcPr>
          <w:p w14:paraId="2A86D6D7">
            <w:pPr>
              <w:pStyle w:val="8"/>
              <w:spacing w:line="240" w:lineRule="auto"/>
              <w:ind w:right="493"/>
              <w:rPr>
                <w:sz w:val="28"/>
              </w:rPr>
            </w:pPr>
            <w:r>
              <w:rPr>
                <w:spacing w:val="-2"/>
                <w:sz w:val="28"/>
              </w:rPr>
              <w:t>Международный</w:t>
            </w:r>
            <w:r>
              <w:rPr>
                <w:spacing w:val="-17"/>
                <w:sz w:val="28"/>
              </w:rPr>
              <w:t xml:space="preserve"> </w:t>
            </w:r>
            <w:r>
              <w:rPr>
                <w:spacing w:val="-2"/>
                <w:sz w:val="28"/>
              </w:rPr>
              <w:t>день</w:t>
            </w:r>
            <w:r>
              <w:rPr>
                <w:spacing w:val="-20"/>
                <w:sz w:val="28"/>
              </w:rPr>
              <w:t xml:space="preserve"> </w:t>
            </w:r>
            <w:r>
              <w:rPr>
                <w:spacing w:val="-2"/>
                <w:sz w:val="28"/>
              </w:rPr>
              <w:t>памяти</w:t>
            </w:r>
            <w:r>
              <w:rPr>
                <w:spacing w:val="-16"/>
                <w:sz w:val="28"/>
              </w:rPr>
              <w:t xml:space="preserve"> </w:t>
            </w:r>
            <w:r>
              <w:rPr>
                <w:spacing w:val="-2"/>
                <w:sz w:val="28"/>
              </w:rPr>
              <w:t>жертв фашизма</w:t>
            </w:r>
          </w:p>
          <w:p w14:paraId="7843EB37">
            <w:pPr>
              <w:pStyle w:val="8"/>
              <w:spacing w:line="321" w:lineRule="exact"/>
              <w:rPr>
                <w:sz w:val="28"/>
              </w:rPr>
            </w:pPr>
            <w:r>
              <w:rPr>
                <w:spacing w:val="-2"/>
                <w:sz w:val="28"/>
              </w:rPr>
              <w:t>(Классный</w:t>
            </w:r>
            <w:r>
              <w:rPr>
                <w:spacing w:val="-12"/>
                <w:sz w:val="28"/>
              </w:rPr>
              <w:t xml:space="preserve"> </w:t>
            </w:r>
            <w:r>
              <w:rPr>
                <w:spacing w:val="-4"/>
                <w:sz w:val="28"/>
              </w:rPr>
              <w:t>час)</w:t>
            </w:r>
          </w:p>
        </w:tc>
        <w:tc>
          <w:tcPr>
            <w:tcW w:w="1311" w:type="dxa"/>
          </w:tcPr>
          <w:p w14:paraId="3C43250F">
            <w:pPr>
              <w:pStyle w:val="8"/>
              <w:rPr>
                <w:sz w:val="28"/>
              </w:rPr>
            </w:pPr>
            <w:r>
              <w:rPr>
                <w:spacing w:val="-6"/>
                <w:sz w:val="28"/>
              </w:rPr>
              <w:t>1-</w:t>
            </w:r>
            <w:r>
              <w:rPr>
                <w:spacing w:val="-10"/>
                <w:sz w:val="28"/>
              </w:rPr>
              <w:t>4</w:t>
            </w:r>
          </w:p>
        </w:tc>
        <w:tc>
          <w:tcPr>
            <w:tcW w:w="1952" w:type="dxa"/>
          </w:tcPr>
          <w:p w14:paraId="232CBE50">
            <w:pPr>
              <w:pStyle w:val="8"/>
              <w:ind w:left="3"/>
              <w:rPr>
                <w:sz w:val="28"/>
              </w:rPr>
            </w:pPr>
            <w:r>
              <w:rPr>
                <w:sz w:val="28"/>
              </w:rPr>
              <w:t xml:space="preserve">8 </w:t>
            </w:r>
            <w:r>
              <w:rPr>
                <w:spacing w:val="-2"/>
                <w:sz w:val="28"/>
              </w:rPr>
              <w:t>сентября</w:t>
            </w:r>
          </w:p>
        </w:tc>
        <w:tc>
          <w:tcPr>
            <w:tcW w:w="2033" w:type="dxa"/>
          </w:tcPr>
          <w:p w14:paraId="7B96AD3B">
            <w:pPr>
              <w:pStyle w:val="8"/>
              <w:spacing w:line="240" w:lineRule="auto"/>
              <w:ind w:left="3" w:right="195"/>
              <w:rPr>
                <w:sz w:val="28"/>
              </w:rPr>
            </w:pPr>
            <w:r>
              <w:rPr>
                <w:spacing w:val="-2"/>
                <w:sz w:val="28"/>
              </w:rPr>
              <w:t>Учитель истории,</w:t>
            </w:r>
          </w:p>
          <w:p w14:paraId="6C0C06C5">
            <w:pPr>
              <w:pStyle w:val="8"/>
              <w:spacing w:line="314" w:lineRule="exact"/>
              <w:ind w:left="3"/>
              <w:rPr>
                <w:sz w:val="28"/>
              </w:rPr>
            </w:pPr>
            <w:r>
              <w:rPr>
                <w:spacing w:val="-2"/>
                <w:sz w:val="28"/>
              </w:rPr>
              <w:t xml:space="preserve">классный </w:t>
            </w:r>
            <w:r>
              <w:rPr>
                <w:spacing w:val="-4"/>
                <w:sz w:val="28"/>
              </w:rPr>
              <w:t>руководитель</w:t>
            </w:r>
          </w:p>
        </w:tc>
      </w:tr>
      <w:tr w14:paraId="71F47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5313" w:type="dxa"/>
          </w:tcPr>
          <w:p w14:paraId="04F4FEDF">
            <w:pPr>
              <w:pStyle w:val="8"/>
              <w:spacing w:line="232" w:lineRule="auto"/>
              <w:rPr>
                <w:sz w:val="28"/>
              </w:rPr>
            </w:pPr>
            <w:r>
              <w:rPr>
                <w:sz w:val="28"/>
              </w:rPr>
              <w:t xml:space="preserve">Международный день туризма </w:t>
            </w:r>
            <w:r>
              <w:rPr>
                <w:spacing w:val="-2"/>
                <w:sz w:val="28"/>
              </w:rPr>
              <w:t>(Экскурсионная</w:t>
            </w:r>
            <w:r>
              <w:rPr>
                <w:spacing w:val="-9"/>
                <w:sz w:val="28"/>
              </w:rPr>
              <w:t xml:space="preserve"> </w:t>
            </w:r>
            <w:r>
              <w:rPr>
                <w:spacing w:val="-2"/>
                <w:sz w:val="28"/>
              </w:rPr>
              <w:t>поездка</w:t>
            </w:r>
            <w:r>
              <w:rPr>
                <w:spacing w:val="-10"/>
                <w:sz w:val="28"/>
              </w:rPr>
              <w:t xml:space="preserve"> </w:t>
            </w:r>
            <w:r>
              <w:rPr>
                <w:spacing w:val="-2"/>
                <w:sz w:val="28"/>
              </w:rPr>
              <w:t>или</w:t>
            </w:r>
            <w:r>
              <w:rPr>
                <w:spacing w:val="-10"/>
                <w:sz w:val="28"/>
              </w:rPr>
              <w:t xml:space="preserve"> </w:t>
            </w:r>
            <w:r>
              <w:rPr>
                <w:spacing w:val="-2"/>
                <w:sz w:val="28"/>
              </w:rPr>
              <w:t>поход)</w:t>
            </w:r>
          </w:p>
        </w:tc>
        <w:tc>
          <w:tcPr>
            <w:tcW w:w="1311" w:type="dxa"/>
          </w:tcPr>
          <w:p w14:paraId="3513CD54">
            <w:pPr>
              <w:pStyle w:val="8"/>
              <w:rPr>
                <w:sz w:val="28"/>
              </w:rPr>
            </w:pPr>
            <w:r>
              <w:rPr>
                <w:spacing w:val="-6"/>
                <w:sz w:val="28"/>
              </w:rPr>
              <w:t>1-</w:t>
            </w:r>
            <w:r>
              <w:rPr>
                <w:spacing w:val="-10"/>
                <w:sz w:val="28"/>
              </w:rPr>
              <w:t>4</w:t>
            </w:r>
          </w:p>
        </w:tc>
        <w:tc>
          <w:tcPr>
            <w:tcW w:w="1952" w:type="dxa"/>
          </w:tcPr>
          <w:p w14:paraId="1AA34102">
            <w:pPr>
              <w:pStyle w:val="8"/>
              <w:ind w:left="3"/>
              <w:rPr>
                <w:sz w:val="28"/>
              </w:rPr>
            </w:pPr>
            <w:r>
              <w:rPr>
                <w:sz w:val="28"/>
              </w:rPr>
              <w:t xml:space="preserve">27 </w:t>
            </w:r>
            <w:r>
              <w:rPr>
                <w:spacing w:val="-2"/>
                <w:sz w:val="28"/>
              </w:rPr>
              <w:t>сентября</w:t>
            </w:r>
          </w:p>
        </w:tc>
        <w:tc>
          <w:tcPr>
            <w:tcW w:w="2033" w:type="dxa"/>
          </w:tcPr>
          <w:p w14:paraId="0DC756D3">
            <w:pPr>
              <w:pStyle w:val="8"/>
              <w:spacing w:line="232" w:lineRule="auto"/>
              <w:ind w:left="3"/>
              <w:rPr>
                <w:sz w:val="28"/>
              </w:rPr>
            </w:pPr>
            <w:r>
              <w:rPr>
                <w:spacing w:val="-2"/>
                <w:sz w:val="28"/>
              </w:rPr>
              <w:t xml:space="preserve">Классный </w:t>
            </w:r>
            <w:r>
              <w:rPr>
                <w:spacing w:val="-4"/>
                <w:sz w:val="28"/>
              </w:rPr>
              <w:t>руководитель</w:t>
            </w:r>
            <w:r>
              <w:rPr>
                <w:spacing w:val="-21"/>
                <w:sz w:val="28"/>
              </w:rPr>
              <w:t xml:space="preserve"> </w:t>
            </w:r>
            <w:r>
              <w:rPr>
                <w:spacing w:val="-4"/>
                <w:sz w:val="28"/>
              </w:rPr>
              <w:t>,</w:t>
            </w:r>
          </w:p>
        </w:tc>
      </w:tr>
    </w:tbl>
    <w:p w14:paraId="0F484B03">
      <w:pPr>
        <w:pStyle w:val="8"/>
        <w:spacing w:after="0" w:line="232" w:lineRule="auto"/>
        <w:rPr>
          <w:sz w:val="28"/>
        </w:rPr>
        <w:sectPr>
          <w:type w:val="continuous"/>
          <w:pgSz w:w="11920" w:h="16850"/>
          <w:pgMar w:top="760" w:right="283" w:bottom="1299"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311"/>
        <w:gridCol w:w="1991"/>
        <w:gridCol w:w="1993"/>
      </w:tblGrid>
      <w:tr w14:paraId="4AD15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13" w:type="dxa"/>
          </w:tcPr>
          <w:p w14:paraId="302AA3A3">
            <w:pPr>
              <w:pStyle w:val="8"/>
              <w:spacing w:line="240" w:lineRule="auto"/>
              <w:ind w:left="0"/>
              <w:rPr>
                <w:sz w:val="24"/>
              </w:rPr>
            </w:pPr>
          </w:p>
        </w:tc>
        <w:tc>
          <w:tcPr>
            <w:tcW w:w="1311" w:type="dxa"/>
          </w:tcPr>
          <w:p w14:paraId="4543756A">
            <w:pPr>
              <w:pStyle w:val="8"/>
              <w:spacing w:line="240" w:lineRule="auto"/>
              <w:ind w:left="0"/>
              <w:rPr>
                <w:sz w:val="24"/>
              </w:rPr>
            </w:pPr>
          </w:p>
        </w:tc>
        <w:tc>
          <w:tcPr>
            <w:tcW w:w="1991" w:type="dxa"/>
          </w:tcPr>
          <w:p w14:paraId="35A8B123">
            <w:pPr>
              <w:pStyle w:val="8"/>
              <w:spacing w:line="240" w:lineRule="auto"/>
              <w:ind w:left="0"/>
              <w:rPr>
                <w:sz w:val="24"/>
              </w:rPr>
            </w:pPr>
          </w:p>
        </w:tc>
        <w:tc>
          <w:tcPr>
            <w:tcW w:w="1993" w:type="dxa"/>
          </w:tcPr>
          <w:p w14:paraId="25CFBB53">
            <w:pPr>
              <w:pStyle w:val="8"/>
              <w:spacing w:line="300" w:lineRule="exact"/>
              <w:ind w:left="2"/>
              <w:rPr>
                <w:sz w:val="28"/>
              </w:rPr>
            </w:pPr>
            <w:r>
              <w:rPr>
                <w:spacing w:val="-2"/>
                <w:sz w:val="28"/>
              </w:rPr>
              <w:t>родители</w:t>
            </w:r>
          </w:p>
        </w:tc>
      </w:tr>
      <w:tr w14:paraId="7A5BA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6999A140">
            <w:pPr>
              <w:pStyle w:val="8"/>
              <w:rPr>
                <w:sz w:val="28"/>
              </w:rPr>
            </w:pPr>
            <w:r>
              <w:rPr>
                <w:sz w:val="28"/>
              </w:rPr>
              <w:t>Классный</w:t>
            </w:r>
            <w:r>
              <w:rPr>
                <w:spacing w:val="-15"/>
                <w:sz w:val="28"/>
              </w:rPr>
              <w:t xml:space="preserve"> </w:t>
            </w:r>
            <w:r>
              <w:rPr>
                <w:sz w:val="28"/>
              </w:rPr>
              <w:t>час,</w:t>
            </w:r>
            <w:r>
              <w:rPr>
                <w:spacing w:val="-13"/>
                <w:sz w:val="28"/>
              </w:rPr>
              <w:t xml:space="preserve"> </w:t>
            </w:r>
            <w:r>
              <w:rPr>
                <w:spacing w:val="-2"/>
                <w:sz w:val="28"/>
              </w:rPr>
              <w:t>посвященный</w:t>
            </w:r>
          </w:p>
          <w:p w14:paraId="6AEEAAD6">
            <w:pPr>
              <w:pStyle w:val="8"/>
              <w:spacing w:line="322" w:lineRule="exact"/>
              <w:rPr>
                <w:sz w:val="28"/>
              </w:rPr>
            </w:pPr>
            <w:r>
              <w:rPr>
                <w:spacing w:val="-2"/>
                <w:sz w:val="28"/>
              </w:rPr>
              <w:t>Международному</w:t>
            </w:r>
            <w:r>
              <w:rPr>
                <w:spacing w:val="-19"/>
                <w:sz w:val="28"/>
              </w:rPr>
              <w:t xml:space="preserve"> </w:t>
            </w:r>
            <w:r>
              <w:rPr>
                <w:spacing w:val="-2"/>
                <w:sz w:val="28"/>
              </w:rPr>
              <w:t>дню</w:t>
            </w:r>
            <w:r>
              <w:rPr>
                <w:spacing w:val="-16"/>
                <w:sz w:val="28"/>
              </w:rPr>
              <w:t xml:space="preserve"> </w:t>
            </w:r>
            <w:r>
              <w:rPr>
                <w:spacing w:val="-2"/>
                <w:sz w:val="28"/>
              </w:rPr>
              <w:t>глухих</w:t>
            </w:r>
            <w:r>
              <w:rPr>
                <w:spacing w:val="-16"/>
                <w:sz w:val="28"/>
              </w:rPr>
              <w:t xml:space="preserve"> </w:t>
            </w:r>
            <w:r>
              <w:rPr>
                <w:spacing w:val="-2"/>
                <w:sz w:val="28"/>
              </w:rPr>
              <w:t>«Берегите слух!»</w:t>
            </w:r>
          </w:p>
        </w:tc>
        <w:tc>
          <w:tcPr>
            <w:tcW w:w="1311" w:type="dxa"/>
          </w:tcPr>
          <w:p w14:paraId="2ABC74C3">
            <w:pPr>
              <w:pStyle w:val="8"/>
              <w:rPr>
                <w:sz w:val="28"/>
              </w:rPr>
            </w:pPr>
            <w:r>
              <w:rPr>
                <w:spacing w:val="-6"/>
                <w:sz w:val="28"/>
              </w:rPr>
              <w:t>1-</w:t>
            </w:r>
            <w:r>
              <w:rPr>
                <w:spacing w:val="-10"/>
                <w:sz w:val="28"/>
              </w:rPr>
              <w:t>4</w:t>
            </w:r>
          </w:p>
        </w:tc>
        <w:tc>
          <w:tcPr>
            <w:tcW w:w="1991" w:type="dxa"/>
          </w:tcPr>
          <w:p w14:paraId="1DFB4492">
            <w:pPr>
              <w:pStyle w:val="8"/>
              <w:ind w:left="3"/>
              <w:rPr>
                <w:sz w:val="28"/>
              </w:rPr>
            </w:pPr>
            <w:r>
              <w:rPr>
                <w:sz w:val="28"/>
              </w:rPr>
              <w:t xml:space="preserve">26 </w:t>
            </w:r>
            <w:r>
              <w:rPr>
                <w:spacing w:val="-2"/>
                <w:sz w:val="28"/>
              </w:rPr>
              <w:t>сентября</w:t>
            </w:r>
          </w:p>
        </w:tc>
        <w:tc>
          <w:tcPr>
            <w:tcW w:w="1993" w:type="dxa"/>
          </w:tcPr>
          <w:p w14:paraId="5A0488EE">
            <w:pPr>
              <w:pStyle w:val="8"/>
              <w:spacing w:line="242" w:lineRule="auto"/>
              <w:ind w:left="2"/>
              <w:rPr>
                <w:sz w:val="28"/>
              </w:rPr>
            </w:pPr>
            <w:r>
              <w:rPr>
                <w:spacing w:val="-2"/>
                <w:sz w:val="28"/>
              </w:rPr>
              <w:t xml:space="preserve">Классные </w:t>
            </w:r>
            <w:r>
              <w:rPr>
                <w:spacing w:val="-8"/>
                <w:sz w:val="28"/>
              </w:rPr>
              <w:t>руководители</w:t>
            </w:r>
          </w:p>
        </w:tc>
      </w:tr>
      <w:tr w14:paraId="360E7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5313" w:type="dxa"/>
          </w:tcPr>
          <w:p w14:paraId="72988333">
            <w:pPr>
              <w:pStyle w:val="8"/>
              <w:spacing w:line="240" w:lineRule="auto"/>
              <w:rPr>
                <w:sz w:val="28"/>
              </w:rPr>
            </w:pPr>
            <w:r>
              <w:rPr>
                <w:spacing w:val="-2"/>
                <w:sz w:val="28"/>
              </w:rPr>
              <w:t>Международный</w:t>
            </w:r>
            <w:r>
              <w:rPr>
                <w:spacing w:val="-16"/>
                <w:sz w:val="28"/>
              </w:rPr>
              <w:t xml:space="preserve"> </w:t>
            </w:r>
            <w:r>
              <w:rPr>
                <w:spacing w:val="-2"/>
                <w:sz w:val="28"/>
              </w:rPr>
              <w:t>день</w:t>
            </w:r>
            <w:r>
              <w:rPr>
                <w:spacing w:val="-15"/>
                <w:sz w:val="28"/>
              </w:rPr>
              <w:t xml:space="preserve"> </w:t>
            </w:r>
            <w:r>
              <w:rPr>
                <w:spacing w:val="-2"/>
                <w:sz w:val="28"/>
              </w:rPr>
              <w:t>пожилых</w:t>
            </w:r>
            <w:r>
              <w:rPr>
                <w:spacing w:val="-17"/>
                <w:sz w:val="28"/>
              </w:rPr>
              <w:t xml:space="preserve"> </w:t>
            </w:r>
            <w:r>
              <w:rPr>
                <w:spacing w:val="-2"/>
                <w:sz w:val="28"/>
              </w:rPr>
              <w:t>людей</w:t>
            </w:r>
            <w:r>
              <w:rPr>
                <w:spacing w:val="-16"/>
                <w:sz w:val="28"/>
              </w:rPr>
              <w:t xml:space="preserve"> </w:t>
            </w:r>
            <w:r>
              <w:rPr>
                <w:spacing w:val="-2"/>
                <w:sz w:val="28"/>
              </w:rPr>
              <w:t xml:space="preserve">(В </w:t>
            </w:r>
            <w:r>
              <w:rPr>
                <w:sz w:val="28"/>
              </w:rPr>
              <w:t>рамках года семьи, семейные</w:t>
            </w:r>
          </w:p>
          <w:p w14:paraId="1F2BA224">
            <w:pPr>
              <w:pStyle w:val="8"/>
              <w:spacing w:line="322" w:lineRule="exact"/>
              <w:ind w:right="1162"/>
              <w:rPr>
                <w:sz w:val="28"/>
              </w:rPr>
            </w:pPr>
            <w:r>
              <w:rPr>
                <w:spacing w:val="-2"/>
                <w:sz w:val="28"/>
              </w:rPr>
              <w:t>праздники,</w:t>
            </w:r>
            <w:r>
              <w:rPr>
                <w:spacing w:val="-18"/>
                <w:sz w:val="28"/>
              </w:rPr>
              <w:t xml:space="preserve"> </w:t>
            </w:r>
            <w:r>
              <w:rPr>
                <w:spacing w:val="-2"/>
                <w:sz w:val="28"/>
              </w:rPr>
              <w:t>акция</w:t>
            </w:r>
            <w:r>
              <w:rPr>
                <w:spacing w:val="-17"/>
                <w:sz w:val="28"/>
              </w:rPr>
              <w:t xml:space="preserve"> </w:t>
            </w:r>
            <w:r>
              <w:rPr>
                <w:spacing w:val="-2"/>
                <w:sz w:val="28"/>
              </w:rPr>
              <w:t>подари</w:t>
            </w:r>
            <w:r>
              <w:rPr>
                <w:spacing w:val="-16"/>
                <w:sz w:val="28"/>
              </w:rPr>
              <w:t xml:space="preserve"> </w:t>
            </w:r>
            <w:r>
              <w:rPr>
                <w:spacing w:val="-2"/>
                <w:sz w:val="28"/>
              </w:rPr>
              <w:t xml:space="preserve">внимание </w:t>
            </w:r>
            <w:r>
              <w:rPr>
                <w:sz w:val="28"/>
              </w:rPr>
              <w:t>бабушкам и дедушка</w:t>
            </w:r>
          </w:p>
        </w:tc>
        <w:tc>
          <w:tcPr>
            <w:tcW w:w="1311" w:type="dxa"/>
          </w:tcPr>
          <w:p w14:paraId="71AEC820">
            <w:pPr>
              <w:pStyle w:val="8"/>
              <w:rPr>
                <w:sz w:val="28"/>
              </w:rPr>
            </w:pPr>
            <w:r>
              <w:rPr>
                <w:spacing w:val="-6"/>
                <w:sz w:val="28"/>
              </w:rPr>
              <w:t>1-</w:t>
            </w:r>
            <w:r>
              <w:rPr>
                <w:spacing w:val="-10"/>
                <w:sz w:val="28"/>
              </w:rPr>
              <w:t>4</w:t>
            </w:r>
          </w:p>
        </w:tc>
        <w:tc>
          <w:tcPr>
            <w:tcW w:w="1991" w:type="dxa"/>
          </w:tcPr>
          <w:p w14:paraId="6C209DC2">
            <w:pPr>
              <w:pStyle w:val="8"/>
              <w:ind w:left="3"/>
              <w:rPr>
                <w:sz w:val="28"/>
              </w:rPr>
            </w:pPr>
            <w:r>
              <w:rPr>
                <w:sz w:val="28"/>
              </w:rPr>
              <w:t>1</w:t>
            </w:r>
            <w:r>
              <w:rPr>
                <w:spacing w:val="-2"/>
                <w:sz w:val="28"/>
              </w:rPr>
              <w:t xml:space="preserve"> октября</w:t>
            </w:r>
          </w:p>
        </w:tc>
        <w:tc>
          <w:tcPr>
            <w:tcW w:w="1993" w:type="dxa"/>
          </w:tcPr>
          <w:p w14:paraId="0049ECA4">
            <w:pPr>
              <w:pStyle w:val="8"/>
              <w:spacing w:line="242" w:lineRule="auto"/>
              <w:ind w:left="2"/>
              <w:rPr>
                <w:sz w:val="28"/>
              </w:rPr>
            </w:pPr>
            <w:r>
              <w:rPr>
                <w:spacing w:val="-2"/>
                <w:sz w:val="28"/>
              </w:rPr>
              <w:t xml:space="preserve">Классные </w:t>
            </w:r>
            <w:r>
              <w:rPr>
                <w:spacing w:val="-8"/>
                <w:sz w:val="28"/>
              </w:rPr>
              <w:t xml:space="preserve">руководители, </w:t>
            </w:r>
            <w:r>
              <w:rPr>
                <w:spacing w:val="-2"/>
                <w:sz w:val="28"/>
              </w:rPr>
              <w:t>Родители,</w:t>
            </w:r>
          </w:p>
        </w:tc>
      </w:tr>
      <w:tr w14:paraId="4E92D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53D74980">
            <w:pPr>
              <w:pStyle w:val="8"/>
              <w:spacing w:line="310" w:lineRule="exact"/>
              <w:rPr>
                <w:sz w:val="28"/>
              </w:rPr>
            </w:pPr>
            <w:r>
              <w:rPr>
                <w:spacing w:val="-2"/>
                <w:sz w:val="28"/>
              </w:rPr>
              <w:t>Всемирный</w:t>
            </w:r>
            <w:r>
              <w:rPr>
                <w:spacing w:val="-5"/>
                <w:sz w:val="28"/>
              </w:rPr>
              <w:t xml:space="preserve"> </w:t>
            </w:r>
            <w:r>
              <w:rPr>
                <w:spacing w:val="-2"/>
                <w:sz w:val="28"/>
              </w:rPr>
              <w:t>день</w:t>
            </w:r>
            <w:r>
              <w:rPr>
                <w:spacing w:val="-9"/>
                <w:sz w:val="28"/>
              </w:rPr>
              <w:t xml:space="preserve"> </w:t>
            </w:r>
            <w:r>
              <w:rPr>
                <w:spacing w:val="-2"/>
                <w:sz w:val="28"/>
              </w:rPr>
              <w:t>животных</w:t>
            </w:r>
          </w:p>
        </w:tc>
        <w:tc>
          <w:tcPr>
            <w:tcW w:w="1311" w:type="dxa"/>
          </w:tcPr>
          <w:p w14:paraId="5011236A">
            <w:pPr>
              <w:pStyle w:val="8"/>
              <w:spacing w:line="310" w:lineRule="exact"/>
              <w:rPr>
                <w:sz w:val="28"/>
              </w:rPr>
            </w:pPr>
            <w:r>
              <w:rPr>
                <w:spacing w:val="-6"/>
                <w:sz w:val="28"/>
              </w:rPr>
              <w:t>1-</w:t>
            </w:r>
            <w:r>
              <w:rPr>
                <w:spacing w:val="-10"/>
                <w:sz w:val="28"/>
              </w:rPr>
              <w:t>4</w:t>
            </w:r>
          </w:p>
        </w:tc>
        <w:tc>
          <w:tcPr>
            <w:tcW w:w="1991" w:type="dxa"/>
          </w:tcPr>
          <w:p w14:paraId="43FE7260">
            <w:pPr>
              <w:pStyle w:val="8"/>
              <w:spacing w:line="310" w:lineRule="exact"/>
              <w:ind w:left="3"/>
              <w:rPr>
                <w:sz w:val="28"/>
              </w:rPr>
            </w:pPr>
            <w:r>
              <w:rPr>
                <w:sz w:val="28"/>
              </w:rPr>
              <w:t>4</w:t>
            </w:r>
            <w:r>
              <w:rPr>
                <w:spacing w:val="-2"/>
                <w:sz w:val="28"/>
              </w:rPr>
              <w:t xml:space="preserve"> октября</w:t>
            </w:r>
          </w:p>
        </w:tc>
        <w:tc>
          <w:tcPr>
            <w:tcW w:w="1993" w:type="dxa"/>
          </w:tcPr>
          <w:p w14:paraId="392E6254">
            <w:pPr>
              <w:pStyle w:val="8"/>
              <w:spacing w:line="315" w:lineRule="exact"/>
              <w:ind w:left="2"/>
              <w:rPr>
                <w:sz w:val="28"/>
              </w:rPr>
            </w:pPr>
            <w:r>
              <w:rPr>
                <w:spacing w:val="-2"/>
                <w:sz w:val="28"/>
              </w:rPr>
              <w:t>Классные</w:t>
            </w:r>
          </w:p>
          <w:p w14:paraId="3A3331F7">
            <w:pPr>
              <w:pStyle w:val="8"/>
              <w:spacing w:line="316" w:lineRule="exact"/>
              <w:ind w:left="2" w:right="237"/>
              <w:rPr>
                <w:sz w:val="28"/>
              </w:rPr>
            </w:pPr>
            <w:r>
              <w:rPr>
                <w:spacing w:val="-4"/>
                <w:sz w:val="28"/>
              </w:rPr>
              <w:t>руководители</w:t>
            </w:r>
            <w:r>
              <w:rPr>
                <w:spacing w:val="-21"/>
                <w:sz w:val="28"/>
              </w:rPr>
              <w:t xml:space="preserve"> </w:t>
            </w:r>
            <w:r>
              <w:rPr>
                <w:spacing w:val="-4"/>
                <w:sz w:val="28"/>
              </w:rPr>
              <w:t xml:space="preserve">, </w:t>
            </w:r>
            <w:r>
              <w:rPr>
                <w:spacing w:val="-2"/>
                <w:sz w:val="28"/>
              </w:rPr>
              <w:t>родители</w:t>
            </w:r>
          </w:p>
        </w:tc>
      </w:tr>
      <w:tr w14:paraId="01326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5313" w:type="dxa"/>
          </w:tcPr>
          <w:p w14:paraId="46BDFE42">
            <w:pPr>
              <w:pStyle w:val="8"/>
              <w:spacing w:line="310" w:lineRule="exact"/>
              <w:rPr>
                <w:sz w:val="28"/>
              </w:rPr>
            </w:pPr>
            <w:r>
              <w:rPr>
                <w:spacing w:val="-2"/>
                <w:sz w:val="28"/>
              </w:rPr>
              <w:t>Классный</w:t>
            </w:r>
            <w:r>
              <w:rPr>
                <w:spacing w:val="-11"/>
                <w:sz w:val="28"/>
              </w:rPr>
              <w:t xml:space="preserve"> </w:t>
            </w:r>
            <w:r>
              <w:rPr>
                <w:spacing w:val="-2"/>
                <w:sz w:val="28"/>
              </w:rPr>
              <w:t>час</w:t>
            </w:r>
            <w:r>
              <w:rPr>
                <w:spacing w:val="-8"/>
                <w:sz w:val="28"/>
              </w:rPr>
              <w:t xml:space="preserve"> </w:t>
            </w:r>
            <w:r>
              <w:rPr>
                <w:spacing w:val="-2"/>
                <w:sz w:val="28"/>
              </w:rPr>
              <w:t>«День</w:t>
            </w:r>
            <w:r>
              <w:rPr>
                <w:spacing w:val="-13"/>
                <w:sz w:val="28"/>
              </w:rPr>
              <w:t xml:space="preserve"> </w:t>
            </w:r>
            <w:r>
              <w:rPr>
                <w:spacing w:val="-2"/>
                <w:sz w:val="28"/>
              </w:rPr>
              <w:t>народного единства»</w:t>
            </w:r>
          </w:p>
        </w:tc>
        <w:tc>
          <w:tcPr>
            <w:tcW w:w="1311" w:type="dxa"/>
          </w:tcPr>
          <w:p w14:paraId="18BB84D3">
            <w:pPr>
              <w:pStyle w:val="8"/>
              <w:spacing w:line="310" w:lineRule="exact"/>
              <w:rPr>
                <w:sz w:val="28"/>
              </w:rPr>
            </w:pPr>
            <w:r>
              <w:rPr>
                <w:spacing w:val="-6"/>
                <w:sz w:val="28"/>
              </w:rPr>
              <w:t>1-</w:t>
            </w:r>
            <w:r>
              <w:rPr>
                <w:spacing w:val="-10"/>
                <w:sz w:val="28"/>
              </w:rPr>
              <w:t>4</w:t>
            </w:r>
          </w:p>
        </w:tc>
        <w:tc>
          <w:tcPr>
            <w:tcW w:w="1991" w:type="dxa"/>
          </w:tcPr>
          <w:p w14:paraId="3AE413DC">
            <w:pPr>
              <w:pStyle w:val="8"/>
              <w:spacing w:line="310" w:lineRule="exact"/>
              <w:ind w:left="3"/>
              <w:rPr>
                <w:sz w:val="28"/>
              </w:rPr>
            </w:pPr>
            <w:r>
              <w:rPr>
                <w:sz w:val="28"/>
              </w:rPr>
              <w:t>4</w:t>
            </w:r>
            <w:r>
              <w:rPr>
                <w:spacing w:val="-2"/>
                <w:sz w:val="28"/>
              </w:rPr>
              <w:t xml:space="preserve"> ноября</w:t>
            </w:r>
          </w:p>
        </w:tc>
        <w:tc>
          <w:tcPr>
            <w:tcW w:w="1993" w:type="dxa"/>
          </w:tcPr>
          <w:p w14:paraId="18DAD2D4">
            <w:pPr>
              <w:pStyle w:val="8"/>
              <w:spacing w:line="305" w:lineRule="exact"/>
              <w:ind w:left="2"/>
              <w:rPr>
                <w:sz w:val="28"/>
              </w:rPr>
            </w:pPr>
            <w:r>
              <w:rPr>
                <w:spacing w:val="-2"/>
                <w:sz w:val="28"/>
              </w:rPr>
              <w:t>Классные</w:t>
            </w:r>
          </w:p>
          <w:p w14:paraId="7C5F9D66">
            <w:pPr>
              <w:pStyle w:val="8"/>
              <w:spacing w:line="313" w:lineRule="exact"/>
              <w:ind w:left="2"/>
              <w:rPr>
                <w:sz w:val="28"/>
              </w:rPr>
            </w:pPr>
            <w:r>
              <w:rPr>
                <w:spacing w:val="-2"/>
                <w:sz w:val="28"/>
              </w:rPr>
              <w:t>руководители</w:t>
            </w:r>
          </w:p>
        </w:tc>
      </w:tr>
      <w:tr w14:paraId="32306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5313" w:type="dxa"/>
          </w:tcPr>
          <w:p w14:paraId="7F8B2934">
            <w:pPr>
              <w:pStyle w:val="8"/>
              <w:spacing w:line="322" w:lineRule="exact"/>
              <w:ind w:right="1364"/>
              <w:rPr>
                <w:sz w:val="28"/>
              </w:rPr>
            </w:pPr>
            <w:r>
              <w:rPr>
                <w:sz w:val="28"/>
              </w:rPr>
              <w:t>Международный день хлеба Классный</w:t>
            </w:r>
            <w:r>
              <w:rPr>
                <w:spacing w:val="-18"/>
                <w:sz w:val="28"/>
              </w:rPr>
              <w:t xml:space="preserve"> </w:t>
            </w:r>
            <w:r>
              <w:rPr>
                <w:sz w:val="28"/>
              </w:rPr>
              <w:t>час</w:t>
            </w:r>
            <w:r>
              <w:rPr>
                <w:spacing w:val="-18"/>
                <w:sz w:val="28"/>
              </w:rPr>
              <w:t xml:space="preserve"> </w:t>
            </w:r>
            <w:r>
              <w:rPr>
                <w:sz w:val="28"/>
              </w:rPr>
              <w:t>,</w:t>
            </w:r>
            <w:r>
              <w:rPr>
                <w:spacing w:val="-21"/>
                <w:sz w:val="28"/>
              </w:rPr>
              <w:t xml:space="preserve"> </w:t>
            </w:r>
            <w:r>
              <w:rPr>
                <w:sz w:val="28"/>
              </w:rPr>
              <w:t>дегустация</w:t>
            </w:r>
            <w:r>
              <w:rPr>
                <w:spacing w:val="-17"/>
                <w:sz w:val="28"/>
              </w:rPr>
              <w:t xml:space="preserve"> </w:t>
            </w:r>
            <w:r>
              <w:rPr>
                <w:sz w:val="28"/>
              </w:rPr>
              <w:t>хлеба, экскурсия на хлебокомбинат)</w:t>
            </w:r>
          </w:p>
        </w:tc>
        <w:tc>
          <w:tcPr>
            <w:tcW w:w="1311" w:type="dxa"/>
          </w:tcPr>
          <w:p w14:paraId="35390346">
            <w:pPr>
              <w:pStyle w:val="8"/>
              <w:spacing w:line="318" w:lineRule="exact"/>
              <w:rPr>
                <w:sz w:val="28"/>
              </w:rPr>
            </w:pPr>
            <w:r>
              <w:rPr>
                <w:spacing w:val="-6"/>
                <w:sz w:val="28"/>
              </w:rPr>
              <w:t>1-</w:t>
            </w:r>
            <w:r>
              <w:rPr>
                <w:spacing w:val="-10"/>
                <w:sz w:val="28"/>
              </w:rPr>
              <w:t>4</w:t>
            </w:r>
          </w:p>
        </w:tc>
        <w:tc>
          <w:tcPr>
            <w:tcW w:w="1991" w:type="dxa"/>
          </w:tcPr>
          <w:p w14:paraId="18FA4D8F">
            <w:pPr>
              <w:pStyle w:val="8"/>
              <w:spacing w:line="318" w:lineRule="exact"/>
              <w:ind w:left="3"/>
              <w:rPr>
                <w:sz w:val="28"/>
              </w:rPr>
            </w:pPr>
            <w:r>
              <w:rPr>
                <w:sz w:val="28"/>
              </w:rPr>
              <w:t>16</w:t>
            </w:r>
            <w:r>
              <w:rPr>
                <w:spacing w:val="-7"/>
                <w:sz w:val="28"/>
              </w:rPr>
              <w:t xml:space="preserve"> </w:t>
            </w:r>
            <w:r>
              <w:rPr>
                <w:spacing w:val="-2"/>
                <w:sz w:val="28"/>
              </w:rPr>
              <w:t>октября</w:t>
            </w:r>
          </w:p>
        </w:tc>
        <w:tc>
          <w:tcPr>
            <w:tcW w:w="1993" w:type="dxa"/>
          </w:tcPr>
          <w:p w14:paraId="4F3CE8E1">
            <w:pPr>
              <w:pStyle w:val="8"/>
              <w:spacing w:line="240" w:lineRule="auto"/>
              <w:ind w:left="2"/>
              <w:rPr>
                <w:sz w:val="28"/>
              </w:rPr>
            </w:pPr>
            <w:r>
              <w:rPr>
                <w:spacing w:val="-2"/>
                <w:sz w:val="28"/>
              </w:rPr>
              <w:t xml:space="preserve">Классные </w:t>
            </w:r>
            <w:r>
              <w:rPr>
                <w:spacing w:val="-8"/>
                <w:sz w:val="28"/>
              </w:rPr>
              <w:t>руководители</w:t>
            </w:r>
          </w:p>
        </w:tc>
      </w:tr>
      <w:tr w14:paraId="713DA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5313" w:type="dxa"/>
          </w:tcPr>
          <w:p w14:paraId="51E45999">
            <w:pPr>
              <w:pStyle w:val="8"/>
              <w:spacing w:line="304" w:lineRule="exact"/>
              <w:rPr>
                <w:sz w:val="28"/>
              </w:rPr>
            </w:pPr>
            <w:r>
              <w:rPr>
                <w:spacing w:val="-2"/>
                <w:sz w:val="28"/>
              </w:rPr>
              <w:t>Всероссийский</w:t>
            </w:r>
            <w:r>
              <w:rPr>
                <w:spacing w:val="1"/>
                <w:sz w:val="28"/>
              </w:rPr>
              <w:t xml:space="preserve"> </w:t>
            </w:r>
            <w:r>
              <w:rPr>
                <w:spacing w:val="-2"/>
                <w:sz w:val="28"/>
              </w:rPr>
              <w:t>день</w:t>
            </w:r>
            <w:r>
              <w:rPr>
                <w:spacing w:val="-6"/>
                <w:sz w:val="28"/>
              </w:rPr>
              <w:t xml:space="preserve"> </w:t>
            </w:r>
            <w:r>
              <w:rPr>
                <w:spacing w:val="-2"/>
                <w:sz w:val="28"/>
              </w:rPr>
              <w:t>чтения</w:t>
            </w:r>
          </w:p>
          <w:p w14:paraId="424B6DE9">
            <w:pPr>
              <w:pStyle w:val="8"/>
              <w:spacing w:line="316" w:lineRule="exact"/>
              <w:rPr>
                <w:sz w:val="28"/>
              </w:rPr>
            </w:pPr>
            <w:r>
              <w:rPr>
                <w:sz w:val="28"/>
              </w:rPr>
              <w:t>(Акция</w:t>
            </w:r>
            <w:r>
              <w:rPr>
                <w:spacing w:val="-10"/>
                <w:sz w:val="28"/>
              </w:rPr>
              <w:t xml:space="preserve"> </w:t>
            </w:r>
            <w:r>
              <w:rPr>
                <w:sz w:val="28"/>
              </w:rPr>
              <w:t>читаем</w:t>
            </w:r>
            <w:r>
              <w:rPr>
                <w:spacing w:val="-8"/>
                <w:sz w:val="28"/>
              </w:rPr>
              <w:t xml:space="preserve"> </w:t>
            </w:r>
            <w:r>
              <w:rPr>
                <w:sz w:val="28"/>
              </w:rPr>
              <w:t>в</w:t>
            </w:r>
            <w:r>
              <w:rPr>
                <w:spacing w:val="-18"/>
                <w:sz w:val="28"/>
              </w:rPr>
              <w:t xml:space="preserve"> </w:t>
            </w:r>
            <w:r>
              <w:rPr>
                <w:sz w:val="28"/>
              </w:rPr>
              <w:t>классе,</w:t>
            </w:r>
            <w:r>
              <w:rPr>
                <w:spacing w:val="-7"/>
                <w:sz w:val="28"/>
              </w:rPr>
              <w:t xml:space="preserve"> </w:t>
            </w:r>
            <w:r>
              <w:rPr>
                <w:sz w:val="28"/>
              </w:rPr>
              <w:t>читаем</w:t>
            </w:r>
            <w:r>
              <w:rPr>
                <w:spacing w:val="-8"/>
                <w:sz w:val="28"/>
              </w:rPr>
              <w:t xml:space="preserve"> </w:t>
            </w:r>
            <w:r>
              <w:rPr>
                <w:spacing w:val="-2"/>
                <w:sz w:val="28"/>
              </w:rPr>
              <w:t>семьей</w:t>
            </w:r>
          </w:p>
        </w:tc>
        <w:tc>
          <w:tcPr>
            <w:tcW w:w="1311" w:type="dxa"/>
          </w:tcPr>
          <w:p w14:paraId="68E193C6">
            <w:pPr>
              <w:pStyle w:val="8"/>
              <w:rPr>
                <w:sz w:val="28"/>
              </w:rPr>
            </w:pPr>
            <w:r>
              <w:rPr>
                <w:spacing w:val="-6"/>
                <w:sz w:val="28"/>
              </w:rPr>
              <w:t>1-</w:t>
            </w:r>
            <w:r>
              <w:rPr>
                <w:spacing w:val="-10"/>
                <w:sz w:val="28"/>
              </w:rPr>
              <w:t>4</w:t>
            </w:r>
          </w:p>
        </w:tc>
        <w:tc>
          <w:tcPr>
            <w:tcW w:w="1991" w:type="dxa"/>
          </w:tcPr>
          <w:p w14:paraId="00DC6844">
            <w:pPr>
              <w:pStyle w:val="8"/>
              <w:ind w:left="3"/>
              <w:rPr>
                <w:sz w:val="28"/>
              </w:rPr>
            </w:pPr>
            <w:r>
              <w:rPr>
                <w:sz w:val="28"/>
              </w:rPr>
              <w:t>9</w:t>
            </w:r>
            <w:r>
              <w:rPr>
                <w:spacing w:val="-2"/>
                <w:sz w:val="28"/>
              </w:rPr>
              <w:t xml:space="preserve"> октября</w:t>
            </w:r>
          </w:p>
        </w:tc>
        <w:tc>
          <w:tcPr>
            <w:tcW w:w="1993" w:type="dxa"/>
          </w:tcPr>
          <w:p w14:paraId="6BC9C8A0">
            <w:pPr>
              <w:pStyle w:val="8"/>
              <w:spacing w:line="240" w:lineRule="auto"/>
              <w:ind w:left="0"/>
              <w:rPr>
                <w:sz w:val="28"/>
              </w:rPr>
            </w:pPr>
          </w:p>
        </w:tc>
      </w:tr>
      <w:tr w14:paraId="760AF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2" w:hRule="atLeast"/>
        </w:trPr>
        <w:tc>
          <w:tcPr>
            <w:tcW w:w="5313" w:type="dxa"/>
          </w:tcPr>
          <w:p w14:paraId="76D12D73">
            <w:pPr>
              <w:pStyle w:val="8"/>
              <w:spacing w:line="307" w:lineRule="exact"/>
              <w:rPr>
                <w:sz w:val="28"/>
              </w:rPr>
            </w:pPr>
            <w:r>
              <w:rPr>
                <w:sz w:val="28"/>
              </w:rPr>
              <w:t>День</w:t>
            </w:r>
            <w:r>
              <w:rPr>
                <w:spacing w:val="-9"/>
                <w:sz w:val="28"/>
              </w:rPr>
              <w:t xml:space="preserve"> </w:t>
            </w:r>
            <w:r>
              <w:rPr>
                <w:spacing w:val="-2"/>
                <w:sz w:val="28"/>
              </w:rPr>
              <w:t>Матери</w:t>
            </w:r>
          </w:p>
          <w:p w14:paraId="1F27DCFD">
            <w:pPr>
              <w:pStyle w:val="8"/>
              <w:spacing w:line="242" w:lineRule="auto"/>
              <w:ind w:right="1447"/>
              <w:rPr>
                <w:sz w:val="28"/>
              </w:rPr>
            </w:pPr>
            <w:r>
              <w:rPr>
                <w:spacing w:val="-2"/>
                <w:sz w:val="28"/>
              </w:rPr>
              <w:t>Праздник</w:t>
            </w:r>
            <w:r>
              <w:rPr>
                <w:spacing w:val="-15"/>
                <w:sz w:val="28"/>
              </w:rPr>
              <w:t xml:space="preserve"> </w:t>
            </w:r>
            <w:r>
              <w:rPr>
                <w:spacing w:val="-2"/>
                <w:sz w:val="28"/>
              </w:rPr>
              <w:t>мам,</w:t>
            </w:r>
            <w:r>
              <w:rPr>
                <w:spacing w:val="-14"/>
                <w:sz w:val="28"/>
              </w:rPr>
              <w:t xml:space="preserve"> </w:t>
            </w:r>
            <w:r>
              <w:rPr>
                <w:spacing w:val="-2"/>
                <w:sz w:val="28"/>
              </w:rPr>
              <w:t>онлайн</w:t>
            </w:r>
            <w:r>
              <w:rPr>
                <w:spacing w:val="-13"/>
                <w:sz w:val="28"/>
              </w:rPr>
              <w:t xml:space="preserve"> </w:t>
            </w:r>
            <w:r>
              <w:rPr>
                <w:spacing w:val="-2"/>
                <w:sz w:val="28"/>
              </w:rPr>
              <w:t xml:space="preserve">акции </w:t>
            </w:r>
            <w:r>
              <w:rPr>
                <w:sz w:val="28"/>
              </w:rPr>
              <w:t>поздравление маме</w:t>
            </w:r>
          </w:p>
        </w:tc>
        <w:tc>
          <w:tcPr>
            <w:tcW w:w="1311" w:type="dxa"/>
          </w:tcPr>
          <w:p w14:paraId="41AA897D">
            <w:pPr>
              <w:pStyle w:val="8"/>
              <w:rPr>
                <w:sz w:val="28"/>
              </w:rPr>
            </w:pPr>
            <w:r>
              <w:rPr>
                <w:spacing w:val="-6"/>
                <w:sz w:val="28"/>
              </w:rPr>
              <w:t>1-</w:t>
            </w:r>
            <w:r>
              <w:rPr>
                <w:spacing w:val="-10"/>
                <w:sz w:val="28"/>
              </w:rPr>
              <w:t>4</w:t>
            </w:r>
          </w:p>
        </w:tc>
        <w:tc>
          <w:tcPr>
            <w:tcW w:w="1991" w:type="dxa"/>
          </w:tcPr>
          <w:p w14:paraId="65F3F1FA">
            <w:pPr>
              <w:pStyle w:val="8"/>
              <w:ind w:left="3"/>
              <w:rPr>
                <w:sz w:val="28"/>
              </w:rPr>
            </w:pPr>
            <w:r>
              <w:rPr>
                <w:sz w:val="28"/>
              </w:rPr>
              <w:t>24</w:t>
            </w:r>
            <w:r>
              <w:rPr>
                <w:spacing w:val="-7"/>
                <w:sz w:val="28"/>
              </w:rPr>
              <w:t xml:space="preserve"> </w:t>
            </w:r>
            <w:r>
              <w:rPr>
                <w:spacing w:val="-2"/>
                <w:sz w:val="28"/>
              </w:rPr>
              <w:t>октября</w:t>
            </w:r>
          </w:p>
        </w:tc>
        <w:tc>
          <w:tcPr>
            <w:tcW w:w="1993" w:type="dxa"/>
          </w:tcPr>
          <w:p w14:paraId="28324332">
            <w:pPr>
              <w:pStyle w:val="8"/>
              <w:spacing w:line="237" w:lineRule="auto"/>
              <w:ind w:left="2"/>
              <w:rPr>
                <w:sz w:val="28"/>
              </w:rPr>
            </w:pPr>
            <w:r>
              <w:rPr>
                <w:spacing w:val="-2"/>
                <w:sz w:val="28"/>
              </w:rPr>
              <w:t xml:space="preserve">Классные </w:t>
            </w:r>
            <w:r>
              <w:rPr>
                <w:spacing w:val="-8"/>
                <w:sz w:val="28"/>
              </w:rPr>
              <w:t xml:space="preserve">руководители, </w:t>
            </w:r>
            <w:r>
              <w:rPr>
                <w:spacing w:val="-2"/>
                <w:sz w:val="28"/>
              </w:rPr>
              <w:t xml:space="preserve">родители </w:t>
            </w:r>
            <w:r>
              <w:rPr>
                <w:sz w:val="28"/>
              </w:rPr>
              <w:t xml:space="preserve">Советник по </w:t>
            </w:r>
            <w:r>
              <w:rPr>
                <w:spacing w:val="-2"/>
                <w:sz w:val="28"/>
              </w:rPr>
              <w:t>воспитанию</w:t>
            </w:r>
          </w:p>
        </w:tc>
      </w:tr>
      <w:tr w14:paraId="4CF1F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3EC5CF4C">
            <w:pPr>
              <w:pStyle w:val="8"/>
              <w:rPr>
                <w:sz w:val="28"/>
              </w:rPr>
            </w:pPr>
            <w:r>
              <w:rPr>
                <w:sz w:val="28"/>
              </w:rPr>
              <w:t>День</w:t>
            </w:r>
            <w:r>
              <w:rPr>
                <w:spacing w:val="-11"/>
                <w:sz w:val="28"/>
              </w:rPr>
              <w:t xml:space="preserve"> </w:t>
            </w:r>
            <w:r>
              <w:rPr>
                <w:spacing w:val="-4"/>
                <w:sz w:val="28"/>
              </w:rPr>
              <w:t>отца</w:t>
            </w:r>
          </w:p>
        </w:tc>
        <w:tc>
          <w:tcPr>
            <w:tcW w:w="1311" w:type="dxa"/>
          </w:tcPr>
          <w:p w14:paraId="60551D7A">
            <w:pPr>
              <w:pStyle w:val="8"/>
              <w:rPr>
                <w:sz w:val="28"/>
              </w:rPr>
            </w:pPr>
            <w:r>
              <w:rPr>
                <w:spacing w:val="-6"/>
                <w:sz w:val="28"/>
              </w:rPr>
              <w:t>1-</w:t>
            </w:r>
            <w:r>
              <w:rPr>
                <w:spacing w:val="-10"/>
                <w:sz w:val="28"/>
              </w:rPr>
              <w:t>4</w:t>
            </w:r>
          </w:p>
        </w:tc>
        <w:tc>
          <w:tcPr>
            <w:tcW w:w="1991" w:type="dxa"/>
          </w:tcPr>
          <w:p w14:paraId="618C5612">
            <w:pPr>
              <w:pStyle w:val="8"/>
              <w:ind w:left="3"/>
              <w:rPr>
                <w:sz w:val="28"/>
              </w:rPr>
            </w:pPr>
            <w:r>
              <w:rPr>
                <w:sz w:val="28"/>
              </w:rPr>
              <w:t>19</w:t>
            </w:r>
            <w:r>
              <w:rPr>
                <w:spacing w:val="-7"/>
                <w:sz w:val="28"/>
              </w:rPr>
              <w:t xml:space="preserve"> </w:t>
            </w:r>
            <w:r>
              <w:rPr>
                <w:spacing w:val="-2"/>
                <w:sz w:val="28"/>
              </w:rPr>
              <w:t>октября</w:t>
            </w:r>
          </w:p>
        </w:tc>
        <w:tc>
          <w:tcPr>
            <w:tcW w:w="1993" w:type="dxa"/>
          </w:tcPr>
          <w:p w14:paraId="5FD516C1">
            <w:pPr>
              <w:pStyle w:val="8"/>
              <w:spacing w:line="315" w:lineRule="exact"/>
              <w:ind w:left="2"/>
              <w:rPr>
                <w:sz w:val="28"/>
              </w:rPr>
            </w:pPr>
            <w:r>
              <w:rPr>
                <w:spacing w:val="-2"/>
                <w:sz w:val="28"/>
              </w:rPr>
              <w:t>Классные</w:t>
            </w:r>
          </w:p>
          <w:p w14:paraId="40D84832">
            <w:pPr>
              <w:pStyle w:val="8"/>
              <w:spacing w:line="316" w:lineRule="exact"/>
              <w:ind w:left="2"/>
              <w:rPr>
                <w:sz w:val="28"/>
              </w:rPr>
            </w:pPr>
            <w:r>
              <w:rPr>
                <w:spacing w:val="-8"/>
                <w:sz w:val="28"/>
              </w:rPr>
              <w:t xml:space="preserve">руководители, </w:t>
            </w:r>
            <w:r>
              <w:rPr>
                <w:spacing w:val="-2"/>
                <w:sz w:val="28"/>
              </w:rPr>
              <w:t>родители</w:t>
            </w:r>
          </w:p>
        </w:tc>
      </w:tr>
      <w:tr w14:paraId="20D7A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5313" w:type="dxa"/>
          </w:tcPr>
          <w:p w14:paraId="0F30DF9B">
            <w:pPr>
              <w:pStyle w:val="8"/>
              <w:spacing w:line="230" w:lineRule="auto"/>
              <w:rPr>
                <w:sz w:val="28"/>
              </w:rPr>
            </w:pPr>
            <w:r>
              <w:rPr>
                <w:spacing w:val="-2"/>
                <w:sz w:val="28"/>
              </w:rPr>
              <w:t>Классный</w:t>
            </w:r>
            <w:r>
              <w:rPr>
                <w:spacing w:val="-11"/>
                <w:sz w:val="28"/>
              </w:rPr>
              <w:t xml:space="preserve"> </w:t>
            </w:r>
            <w:r>
              <w:rPr>
                <w:spacing w:val="-2"/>
                <w:sz w:val="28"/>
              </w:rPr>
              <w:t>час</w:t>
            </w:r>
            <w:r>
              <w:rPr>
                <w:spacing w:val="-9"/>
                <w:sz w:val="28"/>
              </w:rPr>
              <w:t xml:space="preserve"> </w:t>
            </w:r>
            <w:r>
              <w:rPr>
                <w:spacing w:val="-2"/>
                <w:sz w:val="28"/>
              </w:rPr>
              <w:t>«Берегите</w:t>
            </w:r>
            <w:r>
              <w:rPr>
                <w:spacing w:val="-12"/>
                <w:sz w:val="28"/>
              </w:rPr>
              <w:t xml:space="preserve"> </w:t>
            </w:r>
            <w:r>
              <w:rPr>
                <w:spacing w:val="-2"/>
                <w:sz w:val="28"/>
              </w:rPr>
              <w:t xml:space="preserve">зрение!». </w:t>
            </w:r>
            <w:r>
              <w:rPr>
                <w:sz w:val="28"/>
              </w:rPr>
              <w:t>Международный день слепых</w:t>
            </w:r>
          </w:p>
        </w:tc>
        <w:tc>
          <w:tcPr>
            <w:tcW w:w="1311" w:type="dxa"/>
          </w:tcPr>
          <w:p w14:paraId="05FE1E69">
            <w:pPr>
              <w:pStyle w:val="8"/>
              <w:rPr>
                <w:sz w:val="28"/>
              </w:rPr>
            </w:pPr>
            <w:r>
              <w:rPr>
                <w:spacing w:val="-6"/>
                <w:sz w:val="28"/>
              </w:rPr>
              <w:t>1-</w:t>
            </w:r>
            <w:r>
              <w:rPr>
                <w:spacing w:val="-10"/>
                <w:sz w:val="28"/>
              </w:rPr>
              <w:t>4</w:t>
            </w:r>
          </w:p>
        </w:tc>
        <w:tc>
          <w:tcPr>
            <w:tcW w:w="1991" w:type="dxa"/>
          </w:tcPr>
          <w:p w14:paraId="5EC9A647">
            <w:pPr>
              <w:pStyle w:val="8"/>
              <w:ind w:left="3"/>
              <w:rPr>
                <w:sz w:val="28"/>
              </w:rPr>
            </w:pPr>
            <w:r>
              <w:rPr>
                <w:sz w:val="28"/>
              </w:rPr>
              <w:t>13</w:t>
            </w:r>
            <w:r>
              <w:rPr>
                <w:spacing w:val="-2"/>
                <w:sz w:val="28"/>
              </w:rPr>
              <w:t xml:space="preserve"> ноября</w:t>
            </w:r>
          </w:p>
        </w:tc>
        <w:tc>
          <w:tcPr>
            <w:tcW w:w="1993" w:type="dxa"/>
          </w:tcPr>
          <w:p w14:paraId="336C2273">
            <w:pPr>
              <w:pStyle w:val="8"/>
              <w:spacing w:line="230" w:lineRule="auto"/>
              <w:ind w:left="2"/>
              <w:rPr>
                <w:sz w:val="28"/>
              </w:rPr>
            </w:pPr>
            <w:r>
              <w:rPr>
                <w:spacing w:val="-2"/>
                <w:sz w:val="28"/>
              </w:rPr>
              <w:t xml:space="preserve">Классные </w:t>
            </w:r>
            <w:r>
              <w:rPr>
                <w:spacing w:val="-6"/>
                <w:sz w:val="28"/>
              </w:rPr>
              <w:t>руководители</w:t>
            </w:r>
          </w:p>
        </w:tc>
      </w:tr>
      <w:tr w14:paraId="0210C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5313" w:type="dxa"/>
          </w:tcPr>
          <w:p w14:paraId="05B7242F">
            <w:pPr>
              <w:pStyle w:val="8"/>
              <w:ind w:right="493"/>
              <w:rPr>
                <w:sz w:val="28"/>
              </w:rPr>
            </w:pPr>
            <w:r>
              <w:rPr>
                <w:spacing w:val="-2"/>
                <w:sz w:val="28"/>
              </w:rPr>
              <w:t>День</w:t>
            </w:r>
            <w:r>
              <w:rPr>
                <w:spacing w:val="-16"/>
                <w:sz w:val="28"/>
              </w:rPr>
              <w:t xml:space="preserve"> </w:t>
            </w:r>
            <w:r>
              <w:rPr>
                <w:spacing w:val="-2"/>
                <w:sz w:val="28"/>
              </w:rPr>
              <w:t>утверждения</w:t>
            </w:r>
            <w:r>
              <w:rPr>
                <w:spacing w:val="-15"/>
                <w:sz w:val="28"/>
              </w:rPr>
              <w:t xml:space="preserve"> </w:t>
            </w:r>
            <w:r>
              <w:rPr>
                <w:spacing w:val="-2"/>
                <w:sz w:val="28"/>
              </w:rPr>
              <w:t xml:space="preserve">Государственного </w:t>
            </w:r>
            <w:r>
              <w:rPr>
                <w:sz w:val="28"/>
              </w:rPr>
              <w:t>Герба РФ (1993)</w:t>
            </w:r>
          </w:p>
        </w:tc>
        <w:tc>
          <w:tcPr>
            <w:tcW w:w="1311" w:type="dxa"/>
          </w:tcPr>
          <w:p w14:paraId="34282B48">
            <w:pPr>
              <w:pStyle w:val="8"/>
              <w:spacing w:line="310" w:lineRule="exact"/>
              <w:rPr>
                <w:sz w:val="28"/>
              </w:rPr>
            </w:pPr>
            <w:r>
              <w:rPr>
                <w:spacing w:val="-6"/>
                <w:sz w:val="28"/>
              </w:rPr>
              <w:t>1-</w:t>
            </w:r>
            <w:r>
              <w:rPr>
                <w:spacing w:val="-10"/>
                <w:sz w:val="28"/>
              </w:rPr>
              <w:t>4</w:t>
            </w:r>
          </w:p>
        </w:tc>
        <w:tc>
          <w:tcPr>
            <w:tcW w:w="1991" w:type="dxa"/>
          </w:tcPr>
          <w:p w14:paraId="05A2CDAD">
            <w:pPr>
              <w:pStyle w:val="8"/>
              <w:spacing w:line="310" w:lineRule="exact"/>
              <w:ind w:left="3"/>
              <w:rPr>
                <w:sz w:val="28"/>
              </w:rPr>
            </w:pPr>
            <w:r>
              <w:rPr>
                <w:sz w:val="28"/>
              </w:rPr>
              <w:t>30</w:t>
            </w:r>
            <w:r>
              <w:rPr>
                <w:spacing w:val="-7"/>
                <w:sz w:val="28"/>
              </w:rPr>
              <w:t xml:space="preserve"> </w:t>
            </w:r>
            <w:r>
              <w:rPr>
                <w:spacing w:val="-2"/>
                <w:sz w:val="28"/>
              </w:rPr>
              <w:t>ноября</w:t>
            </w:r>
          </w:p>
        </w:tc>
        <w:tc>
          <w:tcPr>
            <w:tcW w:w="1993" w:type="dxa"/>
          </w:tcPr>
          <w:p w14:paraId="083895F1">
            <w:pPr>
              <w:pStyle w:val="8"/>
              <w:ind w:left="2"/>
              <w:rPr>
                <w:sz w:val="28"/>
              </w:rPr>
            </w:pPr>
            <w:r>
              <w:rPr>
                <w:spacing w:val="-2"/>
                <w:sz w:val="28"/>
              </w:rPr>
              <w:t xml:space="preserve">Классные </w:t>
            </w:r>
            <w:r>
              <w:rPr>
                <w:spacing w:val="-6"/>
                <w:sz w:val="28"/>
              </w:rPr>
              <w:t>руководители</w:t>
            </w:r>
          </w:p>
        </w:tc>
      </w:tr>
      <w:tr w14:paraId="5C5EB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5313" w:type="dxa"/>
          </w:tcPr>
          <w:p w14:paraId="66D69295">
            <w:pPr>
              <w:pStyle w:val="8"/>
              <w:rPr>
                <w:sz w:val="28"/>
              </w:rPr>
            </w:pPr>
            <w:r>
              <w:rPr>
                <w:spacing w:val="-2"/>
                <w:sz w:val="28"/>
              </w:rPr>
              <w:t>Единый</w:t>
            </w:r>
            <w:r>
              <w:rPr>
                <w:spacing w:val="-9"/>
                <w:sz w:val="28"/>
              </w:rPr>
              <w:t xml:space="preserve"> </w:t>
            </w:r>
            <w:r>
              <w:rPr>
                <w:spacing w:val="-2"/>
                <w:sz w:val="28"/>
              </w:rPr>
              <w:t>урок</w:t>
            </w:r>
            <w:r>
              <w:rPr>
                <w:spacing w:val="-7"/>
                <w:sz w:val="28"/>
              </w:rPr>
              <w:t xml:space="preserve"> </w:t>
            </w:r>
            <w:r>
              <w:rPr>
                <w:spacing w:val="-2"/>
                <w:sz w:val="28"/>
              </w:rPr>
              <w:t>«Права</w:t>
            </w:r>
            <w:r>
              <w:rPr>
                <w:spacing w:val="-7"/>
                <w:sz w:val="28"/>
              </w:rPr>
              <w:t xml:space="preserve"> </w:t>
            </w:r>
            <w:r>
              <w:rPr>
                <w:spacing w:val="-2"/>
                <w:sz w:val="28"/>
              </w:rPr>
              <w:t>человека»</w:t>
            </w:r>
          </w:p>
        </w:tc>
        <w:tc>
          <w:tcPr>
            <w:tcW w:w="1311" w:type="dxa"/>
          </w:tcPr>
          <w:p w14:paraId="1ECCEFA4">
            <w:pPr>
              <w:pStyle w:val="8"/>
              <w:rPr>
                <w:sz w:val="28"/>
              </w:rPr>
            </w:pPr>
            <w:r>
              <w:rPr>
                <w:spacing w:val="-6"/>
                <w:sz w:val="28"/>
              </w:rPr>
              <w:t>1-</w:t>
            </w:r>
            <w:r>
              <w:rPr>
                <w:spacing w:val="-10"/>
                <w:sz w:val="28"/>
              </w:rPr>
              <w:t>4</w:t>
            </w:r>
          </w:p>
        </w:tc>
        <w:tc>
          <w:tcPr>
            <w:tcW w:w="1991" w:type="dxa"/>
          </w:tcPr>
          <w:p w14:paraId="1E1140BB">
            <w:pPr>
              <w:pStyle w:val="8"/>
              <w:ind w:left="3"/>
              <w:rPr>
                <w:sz w:val="28"/>
              </w:rPr>
            </w:pPr>
            <w:r>
              <w:rPr>
                <w:sz w:val="28"/>
              </w:rPr>
              <w:t>10</w:t>
            </w:r>
            <w:r>
              <w:rPr>
                <w:spacing w:val="-2"/>
                <w:sz w:val="28"/>
              </w:rPr>
              <w:t xml:space="preserve"> декабря</w:t>
            </w:r>
          </w:p>
        </w:tc>
        <w:tc>
          <w:tcPr>
            <w:tcW w:w="1993" w:type="dxa"/>
          </w:tcPr>
          <w:p w14:paraId="0450856B">
            <w:pPr>
              <w:pStyle w:val="8"/>
              <w:spacing w:line="230" w:lineRule="auto"/>
              <w:ind w:left="2"/>
              <w:rPr>
                <w:sz w:val="28"/>
              </w:rPr>
            </w:pPr>
            <w:r>
              <w:rPr>
                <w:spacing w:val="-2"/>
                <w:sz w:val="28"/>
              </w:rPr>
              <w:t xml:space="preserve">Классные </w:t>
            </w:r>
            <w:r>
              <w:rPr>
                <w:spacing w:val="-6"/>
                <w:sz w:val="28"/>
              </w:rPr>
              <w:t>руководители</w:t>
            </w:r>
          </w:p>
        </w:tc>
      </w:tr>
      <w:tr w14:paraId="1C876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5313" w:type="dxa"/>
          </w:tcPr>
          <w:p w14:paraId="5D538F87">
            <w:pPr>
              <w:pStyle w:val="8"/>
              <w:rPr>
                <w:sz w:val="28"/>
              </w:rPr>
            </w:pPr>
            <w:r>
              <w:rPr>
                <w:spacing w:val="-2"/>
                <w:sz w:val="28"/>
              </w:rPr>
              <w:t>Классный</w:t>
            </w:r>
            <w:r>
              <w:rPr>
                <w:spacing w:val="-11"/>
                <w:sz w:val="28"/>
              </w:rPr>
              <w:t xml:space="preserve"> </w:t>
            </w:r>
            <w:r>
              <w:rPr>
                <w:spacing w:val="-2"/>
                <w:sz w:val="28"/>
              </w:rPr>
              <w:t>час</w:t>
            </w:r>
            <w:r>
              <w:rPr>
                <w:spacing w:val="-10"/>
                <w:sz w:val="28"/>
              </w:rPr>
              <w:t xml:space="preserve"> </w:t>
            </w:r>
            <w:r>
              <w:rPr>
                <w:spacing w:val="-2"/>
                <w:sz w:val="28"/>
              </w:rPr>
              <w:t>«День</w:t>
            </w:r>
            <w:r>
              <w:rPr>
                <w:spacing w:val="-16"/>
                <w:sz w:val="28"/>
              </w:rPr>
              <w:t xml:space="preserve"> </w:t>
            </w:r>
            <w:r>
              <w:rPr>
                <w:spacing w:val="-2"/>
                <w:sz w:val="28"/>
              </w:rPr>
              <w:t xml:space="preserve">Конституции </w:t>
            </w:r>
            <w:r>
              <w:rPr>
                <w:sz w:val="28"/>
              </w:rPr>
              <w:t>Российской Федерации»</w:t>
            </w:r>
          </w:p>
        </w:tc>
        <w:tc>
          <w:tcPr>
            <w:tcW w:w="1311" w:type="dxa"/>
          </w:tcPr>
          <w:p w14:paraId="1131A679">
            <w:pPr>
              <w:pStyle w:val="8"/>
              <w:rPr>
                <w:sz w:val="28"/>
              </w:rPr>
            </w:pPr>
            <w:r>
              <w:rPr>
                <w:spacing w:val="-6"/>
                <w:sz w:val="28"/>
              </w:rPr>
              <w:t>1-</w:t>
            </w:r>
            <w:r>
              <w:rPr>
                <w:spacing w:val="-10"/>
                <w:sz w:val="28"/>
              </w:rPr>
              <w:t>4</w:t>
            </w:r>
          </w:p>
        </w:tc>
        <w:tc>
          <w:tcPr>
            <w:tcW w:w="1991" w:type="dxa"/>
          </w:tcPr>
          <w:p w14:paraId="6E339A4C">
            <w:pPr>
              <w:pStyle w:val="8"/>
              <w:ind w:left="3"/>
              <w:rPr>
                <w:sz w:val="28"/>
              </w:rPr>
            </w:pPr>
            <w:r>
              <w:rPr>
                <w:sz w:val="28"/>
              </w:rPr>
              <w:t>12</w:t>
            </w:r>
            <w:r>
              <w:rPr>
                <w:spacing w:val="-2"/>
                <w:sz w:val="28"/>
              </w:rPr>
              <w:t xml:space="preserve"> декабря</w:t>
            </w:r>
          </w:p>
        </w:tc>
        <w:tc>
          <w:tcPr>
            <w:tcW w:w="1993" w:type="dxa"/>
          </w:tcPr>
          <w:p w14:paraId="2DB602D8">
            <w:pPr>
              <w:pStyle w:val="8"/>
              <w:ind w:left="2"/>
              <w:rPr>
                <w:sz w:val="28"/>
              </w:rPr>
            </w:pPr>
            <w:r>
              <w:rPr>
                <w:spacing w:val="-2"/>
                <w:sz w:val="28"/>
              </w:rPr>
              <w:t xml:space="preserve">Классные </w:t>
            </w:r>
            <w:r>
              <w:rPr>
                <w:spacing w:val="-6"/>
                <w:sz w:val="28"/>
              </w:rPr>
              <w:t>руководители</w:t>
            </w:r>
          </w:p>
        </w:tc>
      </w:tr>
      <w:tr w14:paraId="4F988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313" w:type="dxa"/>
          </w:tcPr>
          <w:p w14:paraId="1A653F1E">
            <w:pPr>
              <w:pStyle w:val="8"/>
              <w:rPr>
                <w:sz w:val="28"/>
              </w:rPr>
            </w:pPr>
            <w:r>
              <w:rPr>
                <w:spacing w:val="-4"/>
                <w:sz w:val="28"/>
              </w:rPr>
              <w:t>День</w:t>
            </w:r>
            <w:r>
              <w:rPr>
                <w:spacing w:val="-3"/>
                <w:sz w:val="28"/>
              </w:rPr>
              <w:t xml:space="preserve"> </w:t>
            </w:r>
            <w:r>
              <w:rPr>
                <w:spacing w:val="-4"/>
                <w:sz w:val="28"/>
              </w:rPr>
              <w:t>государственных</w:t>
            </w:r>
            <w:r>
              <w:rPr>
                <w:spacing w:val="-2"/>
                <w:sz w:val="28"/>
              </w:rPr>
              <w:t xml:space="preserve"> </w:t>
            </w:r>
            <w:r>
              <w:rPr>
                <w:spacing w:val="-4"/>
                <w:sz w:val="28"/>
              </w:rPr>
              <w:t>символов</w:t>
            </w:r>
            <w:r>
              <w:rPr>
                <w:sz w:val="28"/>
              </w:rPr>
              <w:t xml:space="preserve"> </w:t>
            </w:r>
            <w:r>
              <w:rPr>
                <w:spacing w:val="-4"/>
                <w:sz w:val="28"/>
              </w:rPr>
              <w:t>России</w:t>
            </w:r>
          </w:p>
        </w:tc>
        <w:tc>
          <w:tcPr>
            <w:tcW w:w="1311" w:type="dxa"/>
          </w:tcPr>
          <w:p w14:paraId="2E7945CA">
            <w:pPr>
              <w:pStyle w:val="8"/>
              <w:rPr>
                <w:sz w:val="28"/>
              </w:rPr>
            </w:pPr>
            <w:r>
              <w:rPr>
                <w:spacing w:val="-6"/>
                <w:sz w:val="28"/>
              </w:rPr>
              <w:t>1-</w:t>
            </w:r>
            <w:r>
              <w:rPr>
                <w:spacing w:val="-10"/>
                <w:sz w:val="28"/>
              </w:rPr>
              <w:t>4</w:t>
            </w:r>
          </w:p>
        </w:tc>
        <w:tc>
          <w:tcPr>
            <w:tcW w:w="1991" w:type="dxa"/>
          </w:tcPr>
          <w:p w14:paraId="43C0DDF5">
            <w:pPr>
              <w:pStyle w:val="8"/>
              <w:ind w:left="3"/>
              <w:rPr>
                <w:sz w:val="28"/>
              </w:rPr>
            </w:pPr>
            <w:r>
              <w:rPr>
                <w:sz w:val="28"/>
              </w:rPr>
              <w:t>25</w:t>
            </w:r>
            <w:r>
              <w:rPr>
                <w:spacing w:val="-7"/>
                <w:sz w:val="28"/>
              </w:rPr>
              <w:t xml:space="preserve"> </w:t>
            </w:r>
            <w:r>
              <w:rPr>
                <w:spacing w:val="-2"/>
                <w:sz w:val="28"/>
              </w:rPr>
              <w:t>декабря</w:t>
            </w:r>
          </w:p>
        </w:tc>
        <w:tc>
          <w:tcPr>
            <w:tcW w:w="1993" w:type="dxa"/>
          </w:tcPr>
          <w:p w14:paraId="66615F48">
            <w:pPr>
              <w:pStyle w:val="8"/>
              <w:spacing w:line="232" w:lineRule="auto"/>
              <w:ind w:left="2"/>
              <w:rPr>
                <w:sz w:val="28"/>
              </w:rPr>
            </w:pPr>
            <w:r>
              <w:rPr>
                <w:spacing w:val="-2"/>
                <w:sz w:val="28"/>
              </w:rPr>
              <w:t xml:space="preserve">Классные </w:t>
            </w:r>
            <w:r>
              <w:rPr>
                <w:spacing w:val="-6"/>
                <w:sz w:val="28"/>
              </w:rPr>
              <w:t>руководители</w:t>
            </w:r>
          </w:p>
        </w:tc>
      </w:tr>
      <w:tr w14:paraId="31AD8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5313" w:type="dxa"/>
          </w:tcPr>
          <w:p w14:paraId="2B6D4204">
            <w:pPr>
              <w:pStyle w:val="8"/>
              <w:spacing w:line="240" w:lineRule="auto"/>
              <w:ind w:right="493"/>
              <w:rPr>
                <w:sz w:val="28"/>
              </w:rPr>
            </w:pPr>
            <w:r>
              <w:rPr>
                <w:sz w:val="28"/>
              </w:rPr>
              <w:t xml:space="preserve">Единый урок мужества, посвященный </w:t>
            </w:r>
            <w:r>
              <w:rPr>
                <w:spacing w:val="-2"/>
                <w:sz w:val="28"/>
              </w:rPr>
              <w:t>Дню</w:t>
            </w:r>
            <w:r>
              <w:rPr>
                <w:spacing w:val="-21"/>
                <w:sz w:val="28"/>
              </w:rPr>
              <w:t xml:space="preserve"> </w:t>
            </w:r>
            <w:r>
              <w:rPr>
                <w:spacing w:val="-2"/>
                <w:sz w:val="28"/>
              </w:rPr>
              <w:t>полного</w:t>
            </w:r>
            <w:r>
              <w:rPr>
                <w:spacing w:val="-16"/>
                <w:sz w:val="28"/>
              </w:rPr>
              <w:t xml:space="preserve"> </w:t>
            </w:r>
            <w:r>
              <w:rPr>
                <w:spacing w:val="-2"/>
                <w:sz w:val="28"/>
              </w:rPr>
              <w:t>освобождения</w:t>
            </w:r>
            <w:r>
              <w:rPr>
                <w:spacing w:val="-15"/>
                <w:sz w:val="28"/>
              </w:rPr>
              <w:t xml:space="preserve"> </w:t>
            </w:r>
            <w:r>
              <w:rPr>
                <w:spacing w:val="-2"/>
                <w:sz w:val="28"/>
              </w:rPr>
              <w:t xml:space="preserve">Ленинграда </w:t>
            </w:r>
            <w:r>
              <w:rPr>
                <w:sz w:val="28"/>
              </w:rPr>
              <w:t>от фашистской блокады (1944 год)</w:t>
            </w:r>
          </w:p>
        </w:tc>
        <w:tc>
          <w:tcPr>
            <w:tcW w:w="1311" w:type="dxa"/>
          </w:tcPr>
          <w:p w14:paraId="27D76433">
            <w:pPr>
              <w:pStyle w:val="8"/>
              <w:rPr>
                <w:sz w:val="28"/>
              </w:rPr>
            </w:pPr>
            <w:r>
              <w:rPr>
                <w:spacing w:val="-6"/>
                <w:sz w:val="28"/>
              </w:rPr>
              <w:t>1-</w:t>
            </w:r>
            <w:r>
              <w:rPr>
                <w:spacing w:val="-10"/>
                <w:sz w:val="28"/>
              </w:rPr>
              <w:t>4</w:t>
            </w:r>
          </w:p>
        </w:tc>
        <w:tc>
          <w:tcPr>
            <w:tcW w:w="1991" w:type="dxa"/>
          </w:tcPr>
          <w:p w14:paraId="226B0677">
            <w:pPr>
              <w:pStyle w:val="8"/>
              <w:ind w:left="3"/>
              <w:rPr>
                <w:sz w:val="28"/>
              </w:rPr>
            </w:pPr>
            <w:r>
              <w:rPr>
                <w:sz w:val="28"/>
              </w:rPr>
              <w:t>27</w:t>
            </w:r>
            <w:r>
              <w:rPr>
                <w:spacing w:val="-2"/>
                <w:sz w:val="28"/>
              </w:rPr>
              <w:t xml:space="preserve"> января</w:t>
            </w:r>
          </w:p>
        </w:tc>
        <w:tc>
          <w:tcPr>
            <w:tcW w:w="1993" w:type="dxa"/>
          </w:tcPr>
          <w:p w14:paraId="6BC80CA8">
            <w:pPr>
              <w:pStyle w:val="8"/>
              <w:spacing w:line="242" w:lineRule="auto"/>
              <w:ind w:left="2"/>
              <w:rPr>
                <w:sz w:val="28"/>
              </w:rPr>
            </w:pPr>
            <w:r>
              <w:rPr>
                <w:spacing w:val="-2"/>
                <w:sz w:val="28"/>
              </w:rPr>
              <w:t xml:space="preserve">Классные </w:t>
            </w:r>
            <w:r>
              <w:rPr>
                <w:spacing w:val="-4"/>
                <w:sz w:val="28"/>
              </w:rPr>
              <w:t>руководители</w:t>
            </w:r>
          </w:p>
          <w:p w14:paraId="2E0D9DBA">
            <w:pPr>
              <w:pStyle w:val="8"/>
              <w:ind w:left="2" w:right="348"/>
              <w:rPr>
                <w:sz w:val="28"/>
              </w:rPr>
            </w:pPr>
            <w:r>
              <w:rPr>
                <w:spacing w:val="-4"/>
                <w:sz w:val="28"/>
              </w:rPr>
              <w:t xml:space="preserve">Замдиректора </w:t>
            </w:r>
            <w:r>
              <w:rPr>
                <w:sz w:val="28"/>
              </w:rPr>
              <w:t>по ВР</w:t>
            </w:r>
          </w:p>
        </w:tc>
      </w:tr>
      <w:tr w14:paraId="2759C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5313" w:type="dxa"/>
          </w:tcPr>
          <w:p w14:paraId="4EB2F128">
            <w:pPr>
              <w:pStyle w:val="8"/>
              <w:spacing w:line="240" w:lineRule="auto"/>
              <w:ind w:right="262"/>
              <w:rPr>
                <w:sz w:val="28"/>
              </w:rPr>
            </w:pPr>
            <w:r>
              <w:rPr>
                <w:sz w:val="28"/>
              </w:rPr>
              <w:t xml:space="preserve">Беседы, посвященные Дню памяти о </w:t>
            </w:r>
            <w:r>
              <w:rPr>
                <w:spacing w:val="-2"/>
                <w:sz w:val="28"/>
              </w:rPr>
              <w:t>россиянах,</w:t>
            </w:r>
            <w:r>
              <w:rPr>
                <w:spacing w:val="-16"/>
                <w:sz w:val="28"/>
              </w:rPr>
              <w:t xml:space="preserve"> </w:t>
            </w:r>
            <w:r>
              <w:rPr>
                <w:spacing w:val="-2"/>
                <w:sz w:val="28"/>
              </w:rPr>
              <w:t>исполнявших</w:t>
            </w:r>
            <w:r>
              <w:rPr>
                <w:spacing w:val="-15"/>
                <w:sz w:val="28"/>
              </w:rPr>
              <w:t xml:space="preserve"> </w:t>
            </w:r>
            <w:r>
              <w:rPr>
                <w:spacing w:val="-2"/>
                <w:sz w:val="28"/>
              </w:rPr>
              <w:t>служебный</w:t>
            </w:r>
            <w:r>
              <w:rPr>
                <w:spacing w:val="-16"/>
                <w:sz w:val="28"/>
              </w:rPr>
              <w:t xml:space="preserve"> </w:t>
            </w:r>
            <w:r>
              <w:rPr>
                <w:spacing w:val="-2"/>
                <w:sz w:val="28"/>
              </w:rPr>
              <w:t xml:space="preserve">долг </w:t>
            </w:r>
            <w:r>
              <w:rPr>
                <w:sz w:val="28"/>
              </w:rPr>
              <w:t>за пределами Отечества</w:t>
            </w:r>
          </w:p>
        </w:tc>
        <w:tc>
          <w:tcPr>
            <w:tcW w:w="1311" w:type="dxa"/>
          </w:tcPr>
          <w:p w14:paraId="460C7654">
            <w:pPr>
              <w:pStyle w:val="8"/>
              <w:spacing w:line="310" w:lineRule="exact"/>
              <w:rPr>
                <w:sz w:val="28"/>
              </w:rPr>
            </w:pPr>
            <w:r>
              <w:rPr>
                <w:spacing w:val="-6"/>
                <w:sz w:val="28"/>
              </w:rPr>
              <w:t>1-</w:t>
            </w:r>
            <w:r>
              <w:rPr>
                <w:spacing w:val="-10"/>
                <w:sz w:val="28"/>
              </w:rPr>
              <w:t>4</w:t>
            </w:r>
          </w:p>
        </w:tc>
        <w:tc>
          <w:tcPr>
            <w:tcW w:w="1991" w:type="dxa"/>
          </w:tcPr>
          <w:p w14:paraId="75E529EF">
            <w:pPr>
              <w:pStyle w:val="8"/>
              <w:spacing w:line="310" w:lineRule="exact"/>
              <w:ind w:left="3"/>
              <w:rPr>
                <w:sz w:val="28"/>
              </w:rPr>
            </w:pPr>
            <w:r>
              <w:rPr>
                <w:sz w:val="28"/>
              </w:rPr>
              <w:t xml:space="preserve">15 </w:t>
            </w:r>
            <w:r>
              <w:rPr>
                <w:spacing w:val="-2"/>
                <w:sz w:val="28"/>
              </w:rPr>
              <w:t>февраля</w:t>
            </w:r>
          </w:p>
        </w:tc>
        <w:tc>
          <w:tcPr>
            <w:tcW w:w="1993" w:type="dxa"/>
          </w:tcPr>
          <w:p w14:paraId="44442084">
            <w:pPr>
              <w:pStyle w:val="8"/>
              <w:spacing w:line="242" w:lineRule="auto"/>
              <w:ind w:left="2"/>
              <w:rPr>
                <w:sz w:val="28"/>
              </w:rPr>
            </w:pPr>
            <w:r>
              <w:rPr>
                <w:spacing w:val="-2"/>
                <w:sz w:val="28"/>
              </w:rPr>
              <w:t>Классные руководители</w:t>
            </w:r>
          </w:p>
          <w:p w14:paraId="5813850B">
            <w:pPr>
              <w:pStyle w:val="8"/>
              <w:spacing w:line="316" w:lineRule="exact"/>
              <w:ind w:left="2"/>
              <w:rPr>
                <w:sz w:val="28"/>
              </w:rPr>
            </w:pPr>
            <w:r>
              <w:rPr>
                <w:spacing w:val="-4"/>
                <w:sz w:val="28"/>
              </w:rPr>
              <w:t>Замдиректора</w:t>
            </w:r>
            <w:r>
              <w:rPr>
                <w:spacing w:val="-14"/>
                <w:sz w:val="28"/>
              </w:rPr>
              <w:t xml:space="preserve"> </w:t>
            </w:r>
            <w:r>
              <w:rPr>
                <w:spacing w:val="-4"/>
                <w:sz w:val="28"/>
              </w:rPr>
              <w:t xml:space="preserve">по </w:t>
            </w:r>
            <w:r>
              <w:rPr>
                <w:spacing w:val="-6"/>
                <w:sz w:val="28"/>
              </w:rPr>
              <w:t>ВР</w:t>
            </w:r>
          </w:p>
        </w:tc>
      </w:tr>
      <w:tr w14:paraId="17FDA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13" w:type="dxa"/>
          </w:tcPr>
          <w:p w14:paraId="3FF55FC9">
            <w:pPr>
              <w:pStyle w:val="8"/>
              <w:spacing w:line="300" w:lineRule="exact"/>
              <w:rPr>
                <w:sz w:val="28"/>
              </w:rPr>
            </w:pPr>
            <w:r>
              <w:rPr>
                <w:sz w:val="28"/>
              </w:rPr>
              <w:t>День</w:t>
            </w:r>
            <w:r>
              <w:rPr>
                <w:spacing w:val="-20"/>
                <w:sz w:val="28"/>
              </w:rPr>
              <w:t xml:space="preserve"> </w:t>
            </w:r>
            <w:r>
              <w:rPr>
                <w:sz w:val="28"/>
              </w:rPr>
              <w:t>защитника</w:t>
            </w:r>
            <w:r>
              <w:rPr>
                <w:spacing w:val="-16"/>
                <w:sz w:val="28"/>
              </w:rPr>
              <w:t xml:space="preserve"> </w:t>
            </w:r>
            <w:r>
              <w:rPr>
                <w:spacing w:val="-2"/>
                <w:sz w:val="28"/>
              </w:rPr>
              <w:t>Отечества</w:t>
            </w:r>
          </w:p>
        </w:tc>
        <w:tc>
          <w:tcPr>
            <w:tcW w:w="1311" w:type="dxa"/>
          </w:tcPr>
          <w:p w14:paraId="3BE53CE9">
            <w:pPr>
              <w:pStyle w:val="8"/>
              <w:spacing w:line="300" w:lineRule="exact"/>
              <w:rPr>
                <w:sz w:val="28"/>
              </w:rPr>
            </w:pPr>
            <w:r>
              <w:rPr>
                <w:spacing w:val="-6"/>
                <w:sz w:val="28"/>
              </w:rPr>
              <w:t>1-</w:t>
            </w:r>
            <w:r>
              <w:rPr>
                <w:spacing w:val="-10"/>
                <w:sz w:val="28"/>
              </w:rPr>
              <w:t>4</w:t>
            </w:r>
          </w:p>
        </w:tc>
        <w:tc>
          <w:tcPr>
            <w:tcW w:w="1991" w:type="dxa"/>
          </w:tcPr>
          <w:p w14:paraId="2CFC5EE0">
            <w:pPr>
              <w:pStyle w:val="8"/>
              <w:spacing w:line="300" w:lineRule="exact"/>
              <w:ind w:left="3"/>
              <w:rPr>
                <w:sz w:val="28"/>
              </w:rPr>
            </w:pPr>
            <w:r>
              <w:rPr>
                <w:sz w:val="28"/>
              </w:rPr>
              <w:t>23</w:t>
            </w:r>
            <w:r>
              <w:rPr>
                <w:spacing w:val="-5"/>
                <w:sz w:val="28"/>
              </w:rPr>
              <w:t xml:space="preserve"> </w:t>
            </w:r>
            <w:r>
              <w:rPr>
                <w:spacing w:val="-2"/>
                <w:sz w:val="28"/>
              </w:rPr>
              <w:t>февраля</w:t>
            </w:r>
          </w:p>
        </w:tc>
        <w:tc>
          <w:tcPr>
            <w:tcW w:w="1993" w:type="dxa"/>
          </w:tcPr>
          <w:p w14:paraId="018E61C1">
            <w:pPr>
              <w:pStyle w:val="8"/>
              <w:spacing w:line="300" w:lineRule="exact"/>
              <w:ind w:left="2"/>
              <w:rPr>
                <w:sz w:val="28"/>
              </w:rPr>
            </w:pPr>
            <w:r>
              <w:rPr>
                <w:spacing w:val="-2"/>
                <w:sz w:val="28"/>
              </w:rPr>
              <w:t>Классные</w:t>
            </w:r>
          </w:p>
        </w:tc>
      </w:tr>
    </w:tbl>
    <w:p w14:paraId="133FAB04">
      <w:pPr>
        <w:pStyle w:val="8"/>
        <w:spacing w:after="0" w:line="300" w:lineRule="exact"/>
        <w:rPr>
          <w:sz w:val="28"/>
        </w:rPr>
        <w:sectPr>
          <w:type w:val="continuous"/>
          <w:pgSz w:w="11920" w:h="16850"/>
          <w:pgMar w:top="760" w:right="283" w:bottom="1276"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311"/>
        <w:gridCol w:w="1991"/>
        <w:gridCol w:w="1993"/>
      </w:tblGrid>
      <w:tr w14:paraId="0F7C1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13" w:type="dxa"/>
          </w:tcPr>
          <w:p w14:paraId="687B7EF2">
            <w:pPr>
              <w:pStyle w:val="8"/>
              <w:spacing w:line="240" w:lineRule="auto"/>
              <w:ind w:left="0"/>
              <w:rPr>
                <w:sz w:val="24"/>
              </w:rPr>
            </w:pPr>
          </w:p>
        </w:tc>
        <w:tc>
          <w:tcPr>
            <w:tcW w:w="1311" w:type="dxa"/>
          </w:tcPr>
          <w:p w14:paraId="1062A67A">
            <w:pPr>
              <w:pStyle w:val="8"/>
              <w:spacing w:line="240" w:lineRule="auto"/>
              <w:ind w:left="0"/>
              <w:rPr>
                <w:sz w:val="24"/>
              </w:rPr>
            </w:pPr>
          </w:p>
        </w:tc>
        <w:tc>
          <w:tcPr>
            <w:tcW w:w="1991" w:type="dxa"/>
          </w:tcPr>
          <w:p w14:paraId="23A8AA33">
            <w:pPr>
              <w:pStyle w:val="8"/>
              <w:spacing w:line="240" w:lineRule="auto"/>
              <w:ind w:left="0"/>
              <w:rPr>
                <w:sz w:val="24"/>
              </w:rPr>
            </w:pPr>
          </w:p>
        </w:tc>
        <w:tc>
          <w:tcPr>
            <w:tcW w:w="1993" w:type="dxa"/>
          </w:tcPr>
          <w:p w14:paraId="21C509BF">
            <w:pPr>
              <w:pStyle w:val="8"/>
              <w:spacing w:line="300" w:lineRule="exact"/>
              <w:ind w:left="2"/>
              <w:rPr>
                <w:sz w:val="28"/>
              </w:rPr>
            </w:pPr>
            <w:r>
              <w:rPr>
                <w:spacing w:val="-2"/>
                <w:sz w:val="28"/>
              </w:rPr>
              <w:t>руководители</w:t>
            </w:r>
          </w:p>
        </w:tc>
      </w:tr>
      <w:tr w14:paraId="1801C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313" w:type="dxa"/>
          </w:tcPr>
          <w:p w14:paraId="0CBD5B01">
            <w:pPr>
              <w:pStyle w:val="8"/>
              <w:rPr>
                <w:sz w:val="28"/>
              </w:rPr>
            </w:pPr>
            <w:r>
              <w:rPr>
                <w:spacing w:val="-2"/>
                <w:sz w:val="28"/>
              </w:rPr>
              <w:t>Масленица</w:t>
            </w:r>
          </w:p>
        </w:tc>
        <w:tc>
          <w:tcPr>
            <w:tcW w:w="1311" w:type="dxa"/>
          </w:tcPr>
          <w:p w14:paraId="2336AEFD">
            <w:pPr>
              <w:pStyle w:val="8"/>
              <w:rPr>
                <w:sz w:val="28"/>
              </w:rPr>
            </w:pPr>
            <w:r>
              <w:rPr>
                <w:spacing w:val="-6"/>
                <w:sz w:val="28"/>
              </w:rPr>
              <w:t>1-</w:t>
            </w:r>
            <w:r>
              <w:rPr>
                <w:spacing w:val="-10"/>
                <w:sz w:val="28"/>
              </w:rPr>
              <w:t>4</w:t>
            </w:r>
          </w:p>
        </w:tc>
        <w:tc>
          <w:tcPr>
            <w:tcW w:w="1991" w:type="dxa"/>
          </w:tcPr>
          <w:p w14:paraId="21D58823">
            <w:pPr>
              <w:pStyle w:val="8"/>
              <w:spacing w:line="232" w:lineRule="auto"/>
              <w:ind w:left="3"/>
              <w:rPr>
                <w:sz w:val="28"/>
              </w:rPr>
            </w:pPr>
            <w:r>
              <w:rPr>
                <w:spacing w:val="-2"/>
                <w:sz w:val="28"/>
              </w:rPr>
              <w:t>24</w:t>
            </w:r>
            <w:r>
              <w:rPr>
                <w:spacing w:val="-18"/>
                <w:sz w:val="28"/>
              </w:rPr>
              <w:t xml:space="preserve"> </w:t>
            </w:r>
            <w:r>
              <w:rPr>
                <w:spacing w:val="-2"/>
                <w:sz w:val="28"/>
              </w:rPr>
              <w:t>февраля</w:t>
            </w:r>
            <w:r>
              <w:rPr>
                <w:spacing w:val="-18"/>
                <w:sz w:val="28"/>
              </w:rPr>
              <w:t xml:space="preserve"> </w:t>
            </w:r>
            <w:r>
              <w:rPr>
                <w:spacing w:val="-2"/>
                <w:sz w:val="28"/>
              </w:rPr>
              <w:t>-2 марта</w:t>
            </w:r>
          </w:p>
        </w:tc>
        <w:tc>
          <w:tcPr>
            <w:tcW w:w="1993" w:type="dxa"/>
          </w:tcPr>
          <w:p w14:paraId="1B9D9635">
            <w:pPr>
              <w:pStyle w:val="8"/>
              <w:spacing w:line="232" w:lineRule="auto"/>
              <w:ind w:left="2"/>
              <w:rPr>
                <w:sz w:val="28"/>
              </w:rPr>
            </w:pPr>
            <w:r>
              <w:rPr>
                <w:spacing w:val="-2"/>
                <w:sz w:val="28"/>
              </w:rPr>
              <w:t xml:space="preserve">Классные </w:t>
            </w:r>
            <w:r>
              <w:rPr>
                <w:spacing w:val="-6"/>
                <w:sz w:val="28"/>
              </w:rPr>
              <w:t>руководители</w:t>
            </w:r>
          </w:p>
        </w:tc>
      </w:tr>
      <w:tr w14:paraId="20B2A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13" w:type="dxa"/>
          </w:tcPr>
          <w:p w14:paraId="1BCA15AF">
            <w:pPr>
              <w:pStyle w:val="8"/>
              <w:spacing w:line="309" w:lineRule="exact"/>
              <w:rPr>
                <w:sz w:val="28"/>
              </w:rPr>
            </w:pPr>
            <w:r>
              <w:rPr>
                <w:sz w:val="28"/>
              </w:rPr>
              <w:t>Классный</w:t>
            </w:r>
            <w:r>
              <w:rPr>
                <w:spacing w:val="-15"/>
                <w:sz w:val="28"/>
              </w:rPr>
              <w:t xml:space="preserve"> </w:t>
            </w:r>
            <w:r>
              <w:rPr>
                <w:sz w:val="28"/>
              </w:rPr>
              <w:t>час,</w:t>
            </w:r>
            <w:r>
              <w:rPr>
                <w:spacing w:val="-13"/>
                <w:sz w:val="28"/>
              </w:rPr>
              <w:t xml:space="preserve"> </w:t>
            </w:r>
            <w:r>
              <w:rPr>
                <w:spacing w:val="-2"/>
                <w:sz w:val="28"/>
              </w:rPr>
              <w:t>посвященный</w:t>
            </w:r>
          </w:p>
          <w:p w14:paraId="03B1102C">
            <w:pPr>
              <w:pStyle w:val="8"/>
              <w:spacing w:line="321" w:lineRule="exact"/>
              <w:rPr>
                <w:sz w:val="28"/>
              </w:rPr>
            </w:pPr>
            <w:r>
              <w:rPr>
                <w:sz w:val="28"/>
              </w:rPr>
              <w:t>Дню</w:t>
            </w:r>
            <w:r>
              <w:rPr>
                <w:spacing w:val="-17"/>
                <w:sz w:val="28"/>
              </w:rPr>
              <w:t xml:space="preserve"> </w:t>
            </w:r>
            <w:r>
              <w:rPr>
                <w:sz w:val="28"/>
              </w:rPr>
              <w:t>воссоединения</w:t>
            </w:r>
            <w:r>
              <w:rPr>
                <w:spacing w:val="-14"/>
                <w:sz w:val="28"/>
              </w:rPr>
              <w:t xml:space="preserve"> </w:t>
            </w:r>
            <w:r>
              <w:rPr>
                <w:sz w:val="28"/>
              </w:rPr>
              <w:t>Крыма</w:t>
            </w:r>
            <w:r>
              <w:rPr>
                <w:spacing w:val="-14"/>
                <w:sz w:val="28"/>
              </w:rPr>
              <w:t xml:space="preserve"> </w:t>
            </w:r>
            <w:r>
              <w:rPr>
                <w:sz w:val="28"/>
              </w:rPr>
              <w:t>и</w:t>
            </w:r>
            <w:r>
              <w:rPr>
                <w:spacing w:val="-11"/>
                <w:sz w:val="28"/>
              </w:rPr>
              <w:t xml:space="preserve"> </w:t>
            </w:r>
            <w:r>
              <w:rPr>
                <w:spacing w:val="-2"/>
                <w:sz w:val="28"/>
              </w:rPr>
              <w:t>России</w:t>
            </w:r>
          </w:p>
        </w:tc>
        <w:tc>
          <w:tcPr>
            <w:tcW w:w="1311" w:type="dxa"/>
          </w:tcPr>
          <w:p w14:paraId="1A9C03EC">
            <w:pPr>
              <w:pStyle w:val="8"/>
              <w:rPr>
                <w:sz w:val="28"/>
              </w:rPr>
            </w:pPr>
            <w:r>
              <w:rPr>
                <w:spacing w:val="-6"/>
                <w:sz w:val="28"/>
              </w:rPr>
              <w:t>1-</w:t>
            </w:r>
            <w:r>
              <w:rPr>
                <w:spacing w:val="-10"/>
                <w:sz w:val="28"/>
              </w:rPr>
              <w:t>4</w:t>
            </w:r>
          </w:p>
        </w:tc>
        <w:tc>
          <w:tcPr>
            <w:tcW w:w="1991" w:type="dxa"/>
          </w:tcPr>
          <w:p w14:paraId="708A0BD1">
            <w:pPr>
              <w:pStyle w:val="8"/>
              <w:ind w:left="3"/>
              <w:rPr>
                <w:sz w:val="28"/>
              </w:rPr>
            </w:pPr>
            <w:r>
              <w:rPr>
                <w:sz w:val="28"/>
              </w:rPr>
              <w:t>18</w:t>
            </w:r>
            <w:r>
              <w:rPr>
                <w:spacing w:val="-2"/>
                <w:sz w:val="28"/>
              </w:rPr>
              <w:t xml:space="preserve"> марта</w:t>
            </w:r>
          </w:p>
        </w:tc>
        <w:tc>
          <w:tcPr>
            <w:tcW w:w="1993" w:type="dxa"/>
          </w:tcPr>
          <w:p w14:paraId="1D32C6FD">
            <w:pPr>
              <w:pStyle w:val="8"/>
              <w:spacing w:line="240" w:lineRule="auto"/>
              <w:ind w:left="2"/>
              <w:rPr>
                <w:sz w:val="28"/>
              </w:rPr>
            </w:pPr>
            <w:r>
              <w:rPr>
                <w:spacing w:val="-2"/>
                <w:sz w:val="28"/>
              </w:rPr>
              <w:t>Классные руководители</w:t>
            </w:r>
          </w:p>
          <w:p w14:paraId="04497D8E">
            <w:pPr>
              <w:pStyle w:val="8"/>
              <w:spacing w:line="316" w:lineRule="exact"/>
              <w:ind w:left="2"/>
              <w:rPr>
                <w:sz w:val="28"/>
              </w:rPr>
            </w:pPr>
            <w:r>
              <w:rPr>
                <w:spacing w:val="-4"/>
                <w:sz w:val="28"/>
              </w:rPr>
              <w:t>Замдиректора</w:t>
            </w:r>
            <w:r>
              <w:rPr>
                <w:spacing w:val="-14"/>
                <w:sz w:val="28"/>
              </w:rPr>
              <w:t xml:space="preserve"> </w:t>
            </w:r>
            <w:r>
              <w:rPr>
                <w:spacing w:val="-4"/>
                <w:sz w:val="28"/>
              </w:rPr>
              <w:t xml:space="preserve">по </w:t>
            </w:r>
            <w:r>
              <w:rPr>
                <w:spacing w:val="-6"/>
                <w:sz w:val="28"/>
              </w:rPr>
              <w:t>ВР</w:t>
            </w:r>
          </w:p>
        </w:tc>
      </w:tr>
      <w:tr w14:paraId="6E439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5313" w:type="dxa"/>
          </w:tcPr>
          <w:p w14:paraId="1A7F2E47">
            <w:pPr>
              <w:pStyle w:val="8"/>
              <w:rPr>
                <w:sz w:val="28"/>
              </w:rPr>
            </w:pPr>
            <w:r>
              <w:rPr>
                <w:spacing w:val="-2"/>
                <w:sz w:val="28"/>
              </w:rPr>
              <w:t>Всемирный</w:t>
            </w:r>
            <w:r>
              <w:rPr>
                <w:spacing w:val="-4"/>
                <w:sz w:val="28"/>
              </w:rPr>
              <w:t xml:space="preserve"> </w:t>
            </w:r>
            <w:r>
              <w:rPr>
                <w:spacing w:val="-2"/>
                <w:sz w:val="28"/>
              </w:rPr>
              <w:t>день</w:t>
            </w:r>
            <w:r>
              <w:rPr>
                <w:spacing w:val="-8"/>
                <w:sz w:val="28"/>
              </w:rPr>
              <w:t xml:space="preserve"> </w:t>
            </w:r>
            <w:r>
              <w:rPr>
                <w:spacing w:val="-2"/>
                <w:sz w:val="28"/>
              </w:rPr>
              <w:t>здоровья</w:t>
            </w:r>
          </w:p>
        </w:tc>
        <w:tc>
          <w:tcPr>
            <w:tcW w:w="1311" w:type="dxa"/>
          </w:tcPr>
          <w:p w14:paraId="780A799F">
            <w:pPr>
              <w:pStyle w:val="8"/>
              <w:rPr>
                <w:sz w:val="28"/>
              </w:rPr>
            </w:pPr>
            <w:r>
              <w:rPr>
                <w:spacing w:val="-6"/>
                <w:sz w:val="28"/>
              </w:rPr>
              <w:t>1-</w:t>
            </w:r>
            <w:r>
              <w:rPr>
                <w:spacing w:val="-10"/>
                <w:sz w:val="28"/>
              </w:rPr>
              <w:t>4</w:t>
            </w:r>
          </w:p>
        </w:tc>
        <w:tc>
          <w:tcPr>
            <w:tcW w:w="1991" w:type="dxa"/>
          </w:tcPr>
          <w:p w14:paraId="190882F6">
            <w:pPr>
              <w:pStyle w:val="8"/>
              <w:ind w:left="3"/>
              <w:rPr>
                <w:sz w:val="28"/>
              </w:rPr>
            </w:pPr>
            <w:r>
              <w:rPr>
                <w:sz w:val="28"/>
              </w:rPr>
              <w:t xml:space="preserve">7 </w:t>
            </w:r>
            <w:r>
              <w:rPr>
                <w:spacing w:val="-2"/>
                <w:sz w:val="28"/>
              </w:rPr>
              <w:t>апреля</w:t>
            </w:r>
          </w:p>
        </w:tc>
        <w:tc>
          <w:tcPr>
            <w:tcW w:w="1993" w:type="dxa"/>
          </w:tcPr>
          <w:p w14:paraId="4E48CBB6">
            <w:pPr>
              <w:pStyle w:val="8"/>
              <w:spacing w:line="240" w:lineRule="auto"/>
              <w:ind w:left="2"/>
              <w:rPr>
                <w:sz w:val="28"/>
              </w:rPr>
            </w:pPr>
            <w:r>
              <w:rPr>
                <w:spacing w:val="-2"/>
                <w:sz w:val="28"/>
              </w:rPr>
              <w:t xml:space="preserve">Классные </w:t>
            </w:r>
            <w:r>
              <w:rPr>
                <w:spacing w:val="-8"/>
                <w:sz w:val="28"/>
              </w:rPr>
              <w:t>руководители</w:t>
            </w:r>
          </w:p>
          <w:p w14:paraId="06A74AD3">
            <w:pPr>
              <w:pStyle w:val="8"/>
              <w:spacing w:line="320" w:lineRule="exact"/>
              <w:ind w:left="2"/>
              <w:rPr>
                <w:sz w:val="28"/>
              </w:rPr>
            </w:pPr>
            <w:r>
              <w:rPr>
                <w:spacing w:val="-2"/>
                <w:sz w:val="28"/>
              </w:rPr>
              <w:t xml:space="preserve">Учителя </w:t>
            </w:r>
            <w:r>
              <w:rPr>
                <w:spacing w:val="-4"/>
                <w:sz w:val="28"/>
              </w:rPr>
              <w:t>физкультуры</w:t>
            </w:r>
          </w:p>
        </w:tc>
      </w:tr>
      <w:tr w14:paraId="34D70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13" w:type="dxa"/>
          </w:tcPr>
          <w:p w14:paraId="1DD99910">
            <w:pPr>
              <w:pStyle w:val="8"/>
              <w:spacing w:line="305" w:lineRule="exact"/>
              <w:rPr>
                <w:sz w:val="28"/>
              </w:rPr>
            </w:pPr>
            <w:r>
              <w:rPr>
                <w:spacing w:val="-2"/>
                <w:sz w:val="28"/>
              </w:rPr>
              <w:t>День</w:t>
            </w:r>
            <w:r>
              <w:rPr>
                <w:spacing w:val="-16"/>
                <w:sz w:val="28"/>
              </w:rPr>
              <w:t xml:space="preserve"> </w:t>
            </w:r>
            <w:r>
              <w:rPr>
                <w:spacing w:val="-2"/>
                <w:sz w:val="28"/>
              </w:rPr>
              <w:t>космонавтики.</w:t>
            </w:r>
            <w:r>
              <w:rPr>
                <w:spacing w:val="-16"/>
                <w:sz w:val="28"/>
              </w:rPr>
              <w:t xml:space="preserve"> </w:t>
            </w:r>
            <w:r>
              <w:rPr>
                <w:spacing w:val="-2"/>
                <w:sz w:val="28"/>
              </w:rPr>
              <w:t>Гагаринский</w:t>
            </w:r>
            <w:r>
              <w:rPr>
                <w:spacing w:val="-7"/>
                <w:sz w:val="28"/>
              </w:rPr>
              <w:t xml:space="preserve"> </w:t>
            </w:r>
            <w:r>
              <w:rPr>
                <w:spacing w:val="-4"/>
                <w:sz w:val="28"/>
              </w:rPr>
              <w:t>урок</w:t>
            </w:r>
          </w:p>
          <w:p w14:paraId="2608345D">
            <w:pPr>
              <w:pStyle w:val="8"/>
              <w:spacing w:line="319" w:lineRule="exact"/>
              <w:rPr>
                <w:sz w:val="28"/>
              </w:rPr>
            </w:pPr>
            <w:r>
              <w:rPr>
                <w:sz w:val="28"/>
              </w:rPr>
              <w:t>«Космос</w:t>
            </w:r>
            <w:r>
              <w:rPr>
                <w:spacing w:val="-15"/>
                <w:sz w:val="28"/>
              </w:rPr>
              <w:t xml:space="preserve"> </w:t>
            </w:r>
            <w:r>
              <w:rPr>
                <w:sz w:val="28"/>
              </w:rPr>
              <w:t>–</w:t>
            </w:r>
            <w:r>
              <w:rPr>
                <w:spacing w:val="-10"/>
                <w:sz w:val="28"/>
              </w:rPr>
              <w:t xml:space="preserve"> </w:t>
            </w:r>
            <w:r>
              <w:rPr>
                <w:sz w:val="28"/>
              </w:rPr>
              <w:t>это</w:t>
            </w:r>
            <w:r>
              <w:rPr>
                <w:spacing w:val="-8"/>
                <w:sz w:val="28"/>
              </w:rPr>
              <w:t xml:space="preserve"> </w:t>
            </w:r>
            <w:r>
              <w:rPr>
                <w:spacing w:val="-5"/>
                <w:sz w:val="28"/>
              </w:rPr>
              <w:t>мы»</w:t>
            </w:r>
          </w:p>
        </w:tc>
        <w:tc>
          <w:tcPr>
            <w:tcW w:w="1311" w:type="dxa"/>
          </w:tcPr>
          <w:p w14:paraId="4C3C0C61">
            <w:pPr>
              <w:pStyle w:val="8"/>
              <w:spacing w:line="310" w:lineRule="exact"/>
              <w:rPr>
                <w:sz w:val="28"/>
              </w:rPr>
            </w:pPr>
            <w:r>
              <w:rPr>
                <w:spacing w:val="-6"/>
                <w:sz w:val="28"/>
              </w:rPr>
              <w:t>1-</w:t>
            </w:r>
            <w:r>
              <w:rPr>
                <w:spacing w:val="-10"/>
                <w:sz w:val="28"/>
              </w:rPr>
              <w:t>4</w:t>
            </w:r>
          </w:p>
        </w:tc>
        <w:tc>
          <w:tcPr>
            <w:tcW w:w="1991" w:type="dxa"/>
          </w:tcPr>
          <w:p w14:paraId="6C229B2A">
            <w:pPr>
              <w:pStyle w:val="8"/>
              <w:spacing w:line="310" w:lineRule="exact"/>
              <w:ind w:left="3"/>
              <w:rPr>
                <w:sz w:val="28"/>
              </w:rPr>
            </w:pPr>
            <w:r>
              <w:rPr>
                <w:sz w:val="28"/>
              </w:rPr>
              <w:t>12</w:t>
            </w:r>
            <w:r>
              <w:rPr>
                <w:spacing w:val="-2"/>
                <w:sz w:val="28"/>
              </w:rPr>
              <w:t xml:space="preserve"> апреля</w:t>
            </w:r>
          </w:p>
        </w:tc>
        <w:tc>
          <w:tcPr>
            <w:tcW w:w="1993" w:type="dxa"/>
          </w:tcPr>
          <w:p w14:paraId="211D9AD8">
            <w:pPr>
              <w:pStyle w:val="8"/>
              <w:spacing w:line="240" w:lineRule="auto"/>
              <w:ind w:left="2"/>
              <w:rPr>
                <w:sz w:val="28"/>
              </w:rPr>
            </w:pPr>
            <w:r>
              <w:rPr>
                <w:spacing w:val="-2"/>
                <w:sz w:val="28"/>
              </w:rPr>
              <w:t>Классные руководители</w:t>
            </w:r>
          </w:p>
          <w:p w14:paraId="59264A17">
            <w:pPr>
              <w:pStyle w:val="8"/>
              <w:spacing w:line="316" w:lineRule="exact"/>
              <w:ind w:left="2"/>
              <w:rPr>
                <w:sz w:val="28"/>
              </w:rPr>
            </w:pPr>
            <w:r>
              <w:rPr>
                <w:spacing w:val="-4"/>
                <w:sz w:val="28"/>
              </w:rPr>
              <w:t>Замдиректора</w:t>
            </w:r>
            <w:r>
              <w:rPr>
                <w:spacing w:val="-14"/>
                <w:sz w:val="28"/>
              </w:rPr>
              <w:t xml:space="preserve"> </w:t>
            </w:r>
            <w:r>
              <w:rPr>
                <w:spacing w:val="-4"/>
                <w:sz w:val="28"/>
              </w:rPr>
              <w:t xml:space="preserve">по </w:t>
            </w:r>
            <w:r>
              <w:rPr>
                <w:spacing w:val="-6"/>
                <w:sz w:val="28"/>
              </w:rPr>
              <w:t>ВР</w:t>
            </w:r>
          </w:p>
        </w:tc>
      </w:tr>
      <w:tr w14:paraId="12254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2" w:hRule="atLeast"/>
        </w:trPr>
        <w:tc>
          <w:tcPr>
            <w:tcW w:w="5313" w:type="dxa"/>
          </w:tcPr>
          <w:p w14:paraId="4EE947D5">
            <w:pPr>
              <w:pStyle w:val="8"/>
              <w:spacing w:line="237" w:lineRule="auto"/>
              <w:ind w:right="774"/>
              <w:rPr>
                <w:sz w:val="28"/>
              </w:rPr>
            </w:pPr>
            <w:r>
              <w:rPr>
                <w:sz w:val="28"/>
              </w:rPr>
              <w:t>День памяти о геноциде советского народа</w:t>
            </w:r>
            <w:r>
              <w:rPr>
                <w:spacing w:val="-19"/>
                <w:sz w:val="28"/>
              </w:rPr>
              <w:t xml:space="preserve"> </w:t>
            </w:r>
            <w:r>
              <w:rPr>
                <w:sz w:val="28"/>
              </w:rPr>
              <w:t>нацистами</w:t>
            </w:r>
            <w:r>
              <w:rPr>
                <w:spacing w:val="-18"/>
                <w:sz w:val="28"/>
              </w:rPr>
              <w:t xml:space="preserve"> </w:t>
            </w:r>
            <w:r>
              <w:rPr>
                <w:sz w:val="28"/>
              </w:rPr>
              <w:t>и</w:t>
            </w:r>
            <w:r>
              <w:rPr>
                <w:spacing w:val="-21"/>
                <w:sz w:val="28"/>
              </w:rPr>
              <w:t xml:space="preserve"> </w:t>
            </w:r>
            <w:r>
              <w:rPr>
                <w:sz w:val="28"/>
              </w:rPr>
              <w:t>их</w:t>
            </w:r>
            <w:r>
              <w:rPr>
                <w:spacing w:val="-19"/>
                <w:sz w:val="28"/>
              </w:rPr>
              <w:t xml:space="preserve"> </w:t>
            </w:r>
            <w:r>
              <w:rPr>
                <w:sz w:val="28"/>
              </w:rPr>
              <w:t>пособниками</w:t>
            </w:r>
            <w:r>
              <w:rPr>
                <w:spacing w:val="-17"/>
                <w:sz w:val="28"/>
              </w:rPr>
              <w:t xml:space="preserve"> </w:t>
            </w:r>
            <w:r>
              <w:rPr>
                <w:sz w:val="28"/>
              </w:rPr>
              <w:t>в годы Великой Отечественной войны</w:t>
            </w:r>
          </w:p>
        </w:tc>
        <w:tc>
          <w:tcPr>
            <w:tcW w:w="1311" w:type="dxa"/>
          </w:tcPr>
          <w:p w14:paraId="476DAE4E">
            <w:pPr>
              <w:pStyle w:val="8"/>
              <w:rPr>
                <w:sz w:val="28"/>
              </w:rPr>
            </w:pPr>
            <w:r>
              <w:rPr>
                <w:spacing w:val="-6"/>
                <w:sz w:val="28"/>
              </w:rPr>
              <w:t>1-</w:t>
            </w:r>
            <w:r>
              <w:rPr>
                <w:spacing w:val="-10"/>
                <w:sz w:val="28"/>
              </w:rPr>
              <w:t>4</w:t>
            </w:r>
          </w:p>
        </w:tc>
        <w:tc>
          <w:tcPr>
            <w:tcW w:w="1991" w:type="dxa"/>
          </w:tcPr>
          <w:p w14:paraId="302D6CA7">
            <w:pPr>
              <w:pStyle w:val="8"/>
              <w:ind w:left="3"/>
              <w:rPr>
                <w:sz w:val="28"/>
              </w:rPr>
            </w:pPr>
            <w:r>
              <w:rPr>
                <w:sz w:val="28"/>
              </w:rPr>
              <w:t>19</w:t>
            </w:r>
            <w:r>
              <w:rPr>
                <w:spacing w:val="-2"/>
                <w:sz w:val="28"/>
              </w:rPr>
              <w:t xml:space="preserve"> апреля</w:t>
            </w:r>
          </w:p>
        </w:tc>
        <w:tc>
          <w:tcPr>
            <w:tcW w:w="1993" w:type="dxa"/>
          </w:tcPr>
          <w:p w14:paraId="4FC62130">
            <w:pPr>
              <w:pStyle w:val="8"/>
              <w:spacing w:line="240" w:lineRule="auto"/>
              <w:ind w:left="2"/>
              <w:rPr>
                <w:sz w:val="28"/>
              </w:rPr>
            </w:pPr>
            <w:r>
              <w:rPr>
                <w:spacing w:val="-2"/>
                <w:sz w:val="28"/>
              </w:rPr>
              <w:t xml:space="preserve">Классные </w:t>
            </w:r>
            <w:r>
              <w:rPr>
                <w:spacing w:val="-8"/>
                <w:sz w:val="28"/>
              </w:rPr>
              <w:t xml:space="preserve">руководители </w:t>
            </w:r>
            <w:r>
              <w:rPr>
                <w:spacing w:val="-2"/>
                <w:sz w:val="28"/>
              </w:rPr>
              <w:t>Советник</w:t>
            </w:r>
          </w:p>
          <w:p w14:paraId="2621F65A">
            <w:pPr>
              <w:pStyle w:val="8"/>
              <w:spacing w:line="316" w:lineRule="exact"/>
              <w:ind w:left="2"/>
              <w:rPr>
                <w:sz w:val="28"/>
              </w:rPr>
            </w:pPr>
            <w:r>
              <w:rPr>
                <w:spacing w:val="-2"/>
                <w:sz w:val="28"/>
              </w:rPr>
              <w:t>директора</w:t>
            </w:r>
            <w:r>
              <w:rPr>
                <w:spacing w:val="-19"/>
                <w:sz w:val="28"/>
              </w:rPr>
              <w:t xml:space="preserve"> </w:t>
            </w:r>
            <w:r>
              <w:rPr>
                <w:spacing w:val="-2"/>
                <w:sz w:val="28"/>
              </w:rPr>
              <w:t>по воспитанию</w:t>
            </w:r>
          </w:p>
        </w:tc>
      </w:tr>
      <w:tr w14:paraId="0939D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13" w:type="dxa"/>
          </w:tcPr>
          <w:p w14:paraId="36A5C1C1">
            <w:pPr>
              <w:pStyle w:val="8"/>
              <w:spacing w:line="240" w:lineRule="auto"/>
              <w:rPr>
                <w:sz w:val="28"/>
              </w:rPr>
            </w:pPr>
            <w:r>
              <w:rPr>
                <w:spacing w:val="-2"/>
                <w:sz w:val="28"/>
              </w:rPr>
              <w:t>Международный</w:t>
            </w:r>
            <w:r>
              <w:rPr>
                <w:spacing w:val="-12"/>
                <w:sz w:val="28"/>
              </w:rPr>
              <w:t xml:space="preserve"> </w:t>
            </w:r>
            <w:r>
              <w:rPr>
                <w:spacing w:val="-2"/>
                <w:sz w:val="28"/>
              </w:rPr>
              <w:t>день</w:t>
            </w:r>
            <w:r>
              <w:rPr>
                <w:spacing w:val="-10"/>
                <w:sz w:val="28"/>
              </w:rPr>
              <w:t xml:space="preserve"> </w:t>
            </w:r>
            <w:r>
              <w:rPr>
                <w:spacing w:val="-2"/>
                <w:sz w:val="28"/>
              </w:rPr>
              <w:t>борьбы</w:t>
            </w:r>
            <w:r>
              <w:rPr>
                <w:spacing w:val="-12"/>
                <w:sz w:val="28"/>
              </w:rPr>
              <w:t xml:space="preserve"> </w:t>
            </w:r>
            <w:r>
              <w:rPr>
                <w:spacing w:val="-2"/>
                <w:sz w:val="28"/>
              </w:rPr>
              <w:t>за</w:t>
            </w:r>
            <w:r>
              <w:rPr>
                <w:spacing w:val="-12"/>
                <w:sz w:val="28"/>
              </w:rPr>
              <w:t xml:space="preserve"> </w:t>
            </w:r>
            <w:r>
              <w:rPr>
                <w:spacing w:val="-2"/>
                <w:sz w:val="28"/>
              </w:rPr>
              <w:t>права инвалидов.</w:t>
            </w:r>
          </w:p>
          <w:p w14:paraId="36702C65">
            <w:pPr>
              <w:pStyle w:val="8"/>
              <w:spacing w:line="321" w:lineRule="exact"/>
              <w:rPr>
                <w:sz w:val="28"/>
              </w:rPr>
            </w:pPr>
            <w:r>
              <w:rPr>
                <w:sz w:val="28"/>
              </w:rPr>
              <w:t>Классный</w:t>
            </w:r>
            <w:r>
              <w:rPr>
                <w:spacing w:val="-12"/>
                <w:sz w:val="28"/>
              </w:rPr>
              <w:t xml:space="preserve"> </w:t>
            </w:r>
            <w:r>
              <w:rPr>
                <w:sz w:val="28"/>
              </w:rPr>
              <w:t>час</w:t>
            </w:r>
            <w:r>
              <w:rPr>
                <w:spacing w:val="-13"/>
                <w:sz w:val="28"/>
              </w:rPr>
              <w:t xml:space="preserve"> </w:t>
            </w:r>
            <w:r>
              <w:rPr>
                <w:sz w:val="28"/>
              </w:rPr>
              <w:t>«Мы</w:t>
            </w:r>
            <w:r>
              <w:rPr>
                <w:spacing w:val="-14"/>
                <w:sz w:val="28"/>
              </w:rPr>
              <w:t xml:space="preserve"> </w:t>
            </w:r>
            <w:r>
              <w:rPr>
                <w:sz w:val="28"/>
              </w:rPr>
              <w:t>разные,</w:t>
            </w:r>
            <w:r>
              <w:rPr>
                <w:spacing w:val="-11"/>
                <w:sz w:val="28"/>
              </w:rPr>
              <w:t xml:space="preserve"> </w:t>
            </w:r>
            <w:r>
              <w:rPr>
                <w:sz w:val="28"/>
              </w:rPr>
              <w:t>но</w:t>
            </w:r>
            <w:r>
              <w:rPr>
                <w:spacing w:val="-12"/>
                <w:sz w:val="28"/>
              </w:rPr>
              <w:t xml:space="preserve"> </w:t>
            </w:r>
            <w:r>
              <w:rPr>
                <w:sz w:val="28"/>
              </w:rPr>
              <w:t>мы</w:t>
            </w:r>
            <w:r>
              <w:rPr>
                <w:spacing w:val="-12"/>
                <w:sz w:val="28"/>
              </w:rPr>
              <w:t xml:space="preserve"> </w:t>
            </w:r>
            <w:r>
              <w:rPr>
                <w:spacing w:val="-2"/>
                <w:sz w:val="28"/>
              </w:rPr>
              <w:t>равны»</w:t>
            </w:r>
          </w:p>
        </w:tc>
        <w:tc>
          <w:tcPr>
            <w:tcW w:w="1311" w:type="dxa"/>
          </w:tcPr>
          <w:p w14:paraId="3729B49E">
            <w:pPr>
              <w:pStyle w:val="8"/>
              <w:spacing w:line="310" w:lineRule="exact"/>
              <w:rPr>
                <w:sz w:val="28"/>
              </w:rPr>
            </w:pPr>
            <w:r>
              <w:rPr>
                <w:spacing w:val="-6"/>
                <w:sz w:val="28"/>
              </w:rPr>
              <w:t>1-</w:t>
            </w:r>
            <w:r>
              <w:rPr>
                <w:spacing w:val="-10"/>
                <w:sz w:val="28"/>
              </w:rPr>
              <w:t>4</w:t>
            </w:r>
          </w:p>
        </w:tc>
        <w:tc>
          <w:tcPr>
            <w:tcW w:w="1991" w:type="dxa"/>
          </w:tcPr>
          <w:p w14:paraId="39C18A8D">
            <w:pPr>
              <w:pStyle w:val="8"/>
              <w:spacing w:line="310" w:lineRule="exact"/>
              <w:ind w:left="3"/>
              <w:rPr>
                <w:sz w:val="28"/>
              </w:rPr>
            </w:pPr>
            <w:r>
              <w:rPr>
                <w:sz w:val="28"/>
              </w:rPr>
              <w:t xml:space="preserve">5 </w:t>
            </w:r>
            <w:r>
              <w:rPr>
                <w:spacing w:val="-5"/>
                <w:sz w:val="28"/>
              </w:rPr>
              <w:t>мая</w:t>
            </w:r>
          </w:p>
        </w:tc>
        <w:tc>
          <w:tcPr>
            <w:tcW w:w="1993" w:type="dxa"/>
          </w:tcPr>
          <w:p w14:paraId="4E0259DA">
            <w:pPr>
              <w:pStyle w:val="8"/>
              <w:spacing w:line="240" w:lineRule="auto"/>
              <w:ind w:left="2"/>
              <w:rPr>
                <w:sz w:val="28"/>
              </w:rPr>
            </w:pPr>
            <w:r>
              <w:rPr>
                <w:spacing w:val="-2"/>
                <w:sz w:val="28"/>
              </w:rPr>
              <w:t xml:space="preserve">Классные </w:t>
            </w:r>
            <w:r>
              <w:rPr>
                <w:spacing w:val="-8"/>
                <w:sz w:val="28"/>
              </w:rPr>
              <w:t xml:space="preserve">руководители </w:t>
            </w:r>
            <w:r>
              <w:rPr>
                <w:spacing w:val="-4"/>
                <w:sz w:val="28"/>
              </w:rPr>
              <w:t>Зам.</w:t>
            </w:r>
          </w:p>
          <w:p w14:paraId="0E2DEE18">
            <w:pPr>
              <w:pStyle w:val="8"/>
              <w:spacing w:line="320" w:lineRule="atLeast"/>
              <w:ind w:left="2" w:right="375"/>
              <w:rPr>
                <w:sz w:val="28"/>
              </w:rPr>
            </w:pPr>
            <w:r>
              <w:rPr>
                <w:spacing w:val="-2"/>
                <w:sz w:val="28"/>
              </w:rPr>
              <w:t>Директора</w:t>
            </w:r>
            <w:r>
              <w:rPr>
                <w:spacing w:val="-20"/>
                <w:sz w:val="28"/>
              </w:rPr>
              <w:t xml:space="preserve"> </w:t>
            </w:r>
            <w:r>
              <w:rPr>
                <w:spacing w:val="-2"/>
                <w:sz w:val="28"/>
              </w:rPr>
              <w:t xml:space="preserve">по </w:t>
            </w:r>
            <w:r>
              <w:rPr>
                <w:spacing w:val="-6"/>
                <w:sz w:val="28"/>
              </w:rPr>
              <w:t>ВР</w:t>
            </w:r>
          </w:p>
        </w:tc>
      </w:tr>
      <w:tr w14:paraId="24D69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9" w:hRule="atLeast"/>
        </w:trPr>
        <w:tc>
          <w:tcPr>
            <w:tcW w:w="5313" w:type="dxa"/>
          </w:tcPr>
          <w:p w14:paraId="416E655C">
            <w:pPr>
              <w:pStyle w:val="8"/>
              <w:spacing w:line="306" w:lineRule="exact"/>
              <w:rPr>
                <w:sz w:val="28"/>
              </w:rPr>
            </w:pPr>
            <w:r>
              <w:rPr>
                <w:sz w:val="28"/>
              </w:rPr>
              <w:t>К</w:t>
            </w:r>
            <w:r>
              <w:rPr>
                <w:spacing w:val="-1"/>
                <w:sz w:val="28"/>
              </w:rPr>
              <w:t xml:space="preserve"> </w:t>
            </w:r>
            <w:r>
              <w:rPr>
                <w:sz w:val="28"/>
              </w:rPr>
              <w:t>9</w:t>
            </w:r>
            <w:r>
              <w:rPr>
                <w:spacing w:val="-7"/>
                <w:sz w:val="28"/>
              </w:rPr>
              <w:t xml:space="preserve"> </w:t>
            </w:r>
            <w:r>
              <w:rPr>
                <w:sz w:val="28"/>
              </w:rPr>
              <w:t>мая,</w:t>
            </w:r>
            <w:r>
              <w:rPr>
                <w:spacing w:val="-4"/>
                <w:sz w:val="28"/>
              </w:rPr>
              <w:t xml:space="preserve"> </w:t>
            </w:r>
            <w:r>
              <w:rPr>
                <w:sz w:val="28"/>
              </w:rPr>
              <w:t>Дню</w:t>
            </w:r>
            <w:r>
              <w:rPr>
                <w:spacing w:val="-4"/>
                <w:sz w:val="28"/>
              </w:rPr>
              <w:t xml:space="preserve"> </w:t>
            </w:r>
            <w:r>
              <w:rPr>
                <w:spacing w:val="-2"/>
                <w:sz w:val="28"/>
              </w:rPr>
              <w:t>Победы</w:t>
            </w:r>
          </w:p>
          <w:p w14:paraId="6C67997B">
            <w:pPr>
              <w:pStyle w:val="8"/>
              <w:spacing w:line="240" w:lineRule="auto"/>
              <w:rPr>
                <w:sz w:val="28"/>
              </w:rPr>
            </w:pPr>
            <w:r>
              <w:rPr>
                <w:spacing w:val="-2"/>
                <w:sz w:val="28"/>
              </w:rPr>
              <w:t>Классный</w:t>
            </w:r>
            <w:r>
              <w:rPr>
                <w:spacing w:val="-11"/>
                <w:sz w:val="28"/>
              </w:rPr>
              <w:t xml:space="preserve"> </w:t>
            </w:r>
            <w:r>
              <w:rPr>
                <w:spacing w:val="-2"/>
                <w:sz w:val="28"/>
              </w:rPr>
              <w:t>час</w:t>
            </w:r>
            <w:r>
              <w:rPr>
                <w:spacing w:val="-10"/>
                <w:sz w:val="28"/>
              </w:rPr>
              <w:t xml:space="preserve"> </w:t>
            </w:r>
            <w:r>
              <w:rPr>
                <w:spacing w:val="-2"/>
                <w:sz w:val="28"/>
              </w:rPr>
              <w:t>«Народ</w:t>
            </w:r>
            <w:r>
              <w:rPr>
                <w:spacing w:val="-11"/>
                <w:sz w:val="28"/>
              </w:rPr>
              <w:t xml:space="preserve"> </w:t>
            </w:r>
            <w:r>
              <w:rPr>
                <w:spacing w:val="-2"/>
                <w:sz w:val="28"/>
              </w:rPr>
              <w:t>победитель»</w:t>
            </w:r>
            <w:r>
              <w:rPr>
                <w:spacing w:val="-11"/>
                <w:sz w:val="28"/>
              </w:rPr>
              <w:t xml:space="preserve"> </w:t>
            </w:r>
            <w:r>
              <w:rPr>
                <w:spacing w:val="-2"/>
                <w:sz w:val="28"/>
              </w:rPr>
              <w:t xml:space="preserve">81- </w:t>
            </w:r>
            <w:r>
              <w:rPr>
                <w:sz w:val="28"/>
              </w:rPr>
              <w:t>годовщина Победы в годы Великой Отечественной войны</w:t>
            </w:r>
            <w:r>
              <w:rPr>
                <w:spacing w:val="40"/>
                <w:sz w:val="28"/>
              </w:rPr>
              <w:t xml:space="preserve"> </w:t>
            </w:r>
            <w:r>
              <w:rPr>
                <w:sz w:val="28"/>
              </w:rPr>
              <w:t>.</w:t>
            </w:r>
          </w:p>
        </w:tc>
        <w:tc>
          <w:tcPr>
            <w:tcW w:w="1311" w:type="dxa"/>
          </w:tcPr>
          <w:p w14:paraId="7938F9FD">
            <w:pPr>
              <w:pStyle w:val="8"/>
              <w:spacing w:line="310" w:lineRule="exact"/>
              <w:rPr>
                <w:sz w:val="28"/>
              </w:rPr>
            </w:pPr>
            <w:r>
              <w:rPr>
                <w:spacing w:val="-6"/>
                <w:sz w:val="28"/>
              </w:rPr>
              <w:t>1-</w:t>
            </w:r>
            <w:r>
              <w:rPr>
                <w:spacing w:val="-10"/>
                <w:sz w:val="28"/>
              </w:rPr>
              <w:t>4</w:t>
            </w:r>
          </w:p>
        </w:tc>
        <w:tc>
          <w:tcPr>
            <w:tcW w:w="1991" w:type="dxa"/>
          </w:tcPr>
          <w:p w14:paraId="66A60E4D">
            <w:pPr>
              <w:pStyle w:val="8"/>
              <w:spacing w:line="310" w:lineRule="exact"/>
              <w:ind w:left="3"/>
              <w:rPr>
                <w:sz w:val="28"/>
              </w:rPr>
            </w:pPr>
            <w:r>
              <w:rPr>
                <w:sz w:val="28"/>
              </w:rPr>
              <w:t>7-8</w:t>
            </w:r>
            <w:r>
              <w:rPr>
                <w:spacing w:val="-3"/>
                <w:sz w:val="28"/>
              </w:rPr>
              <w:t xml:space="preserve"> </w:t>
            </w:r>
            <w:r>
              <w:rPr>
                <w:spacing w:val="-5"/>
                <w:sz w:val="28"/>
              </w:rPr>
              <w:t>мая</w:t>
            </w:r>
          </w:p>
        </w:tc>
        <w:tc>
          <w:tcPr>
            <w:tcW w:w="1993" w:type="dxa"/>
          </w:tcPr>
          <w:p w14:paraId="1FB0FF74">
            <w:pPr>
              <w:pStyle w:val="8"/>
              <w:spacing w:line="242" w:lineRule="auto"/>
              <w:ind w:left="2"/>
              <w:rPr>
                <w:sz w:val="28"/>
              </w:rPr>
            </w:pPr>
            <w:r>
              <w:rPr>
                <w:spacing w:val="-2"/>
                <w:sz w:val="28"/>
              </w:rPr>
              <w:t xml:space="preserve">Классные </w:t>
            </w:r>
            <w:r>
              <w:rPr>
                <w:spacing w:val="-8"/>
                <w:sz w:val="28"/>
              </w:rPr>
              <w:t xml:space="preserve">руководители </w:t>
            </w:r>
            <w:r>
              <w:rPr>
                <w:spacing w:val="-2"/>
                <w:sz w:val="28"/>
              </w:rPr>
              <w:t xml:space="preserve">Советник </w:t>
            </w:r>
            <w:r>
              <w:rPr>
                <w:sz w:val="28"/>
              </w:rPr>
              <w:t>директора</w:t>
            </w:r>
            <w:r>
              <w:rPr>
                <w:spacing w:val="-20"/>
                <w:sz w:val="28"/>
              </w:rPr>
              <w:t xml:space="preserve"> </w:t>
            </w:r>
            <w:r>
              <w:rPr>
                <w:sz w:val="28"/>
              </w:rPr>
              <w:t>по</w:t>
            </w:r>
          </w:p>
          <w:p w14:paraId="6D021395">
            <w:pPr>
              <w:pStyle w:val="8"/>
              <w:spacing w:line="296" w:lineRule="exact"/>
              <w:ind w:left="2"/>
              <w:rPr>
                <w:sz w:val="28"/>
              </w:rPr>
            </w:pPr>
            <w:r>
              <w:rPr>
                <w:spacing w:val="-2"/>
                <w:sz w:val="28"/>
              </w:rPr>
              <w:t>воспитанию</w:t>
            </w:r>
          </w:p>
        </w:tc>
      </w:tr>
      <w:tr w14:paraId="72C9F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5313" w:type="dxa"/>
          </w:tcPr>
          <w:p w14:paraId="4775CD19">
            <w:pPr>
              <w:pStyle w:val="8"/>
              <w:spacing w:line="310" w:lineRule="exact"/>
              <w:rPr>
                <w:sz w:val="28"/>
              </w:rPr>
            </w:pPr>
            <w:r>
              <w:rPr>
                <w:spacing w:val="-2"/>
                <w:sz w:val="28"/>
              </w:rPr>
              <w:t>Масленица</w:t>
            </w:r>
          </w:p>
        </w:tc>
        <w:tc>
          <w:tcPr>
            <w:tcW w:w="1311" w:type="dxa"/>
          </w:tcPr>
          <w:p w14:paraId="7630DB13">
            <w:pPr>
              <w:pStyle w:val="8"/>
              <w:spacing w:line="310" w:lineRule="exact"/>
              <w:rPr>
                <w:sz w:val="28"/>
              </w:rPr>
            </w:pPr>
            <w:r>
              <w:rPr>
                <w:spacing w:val="-6"/>
                <w:sz w:val="28"/>
              </w:rPr>
              <w:t>1-</w:t>
            </w:r>
            <w:r>
              <w:rPr>
                <w:spacing w:val="-10"/>
                <w:sz w:val="28"/>
              </w:rPr>
              <w:t>4</w:t>
            </w:r>
          </w:p>
        </w:tc>
        <w:tc>
          <w:tcPr>
            <w:tcW w:w="1991" w:type="dxa"/>
          </w:tcPr>
          <w:p w14:paraId="29C5FB42">
            <w:pPr>
              <w:pStyle w:val="8"/>
              <w:spacing w:line="299" w:lineRule="exact"/>
              <w:ind w:left="3"/>
              <w:rPr>
                <w:sz w:val="28"/>
              </w:rPr>
            </w:pPr>
            <w:r>
              <w:rPr>
                <w:sz w:val="28"/>
              </w:rPr>
              <w:t>24</w:t>
            </w:r>
            <w:r>
              <w:rPr>
                <w:spacing w:val="-5"/>
                <w:sz w:val="28"/>
              </w:rPr>
              <w:t xml:space="preserve"> </w:t>
            </w:r>
            <w:r>
              <w:rPr>
                <w:spacing w:val="-2"/>
                <w:sz w:val="28"/>
              </w:rPr>
              <w:t>февраля</w:t>
            </w:r>
          </w:p>
          <w:p w14:paraId="12099837">
            <w:pPr>
              <w:pStyle w:val="8"/>
              <w:spacing w:line="316" w:lineRule="exact"/>
              <w:ind w:left="3"/>
              <w:rPr>
                <w:sz w:val="28"/>
              </w:rPr>
            </w:pPr>
            <w:r>
              <w:rPr>
                <w:sz w:val="28"/>
              </w:rPr>
              <w:t>-2</w:t>
            </w:r>
            <w:r>
              <w:rPr>
                <w:spacing w:val="-1"/>
                <w:sz w:val="28"/>
              </w:rPr>
              <w:t xml:space="preserve"> </w:t>
            </w:r>
            <w:r>
              <w:rPr>
                <w:spacing w:val="-2"/>
                <w:sz w:val="28"/>
              </w:rPr>
              <w:t>марта</w:t>
            </w:r>
          </w:p>
        </w:tc>
        <w:tc>
          <w:tcPr>
            <w:tcW w:w="1993" w:type="dxa"/>
          </w:tcPr>
          <w:p w14:paraId="15BE2F99">
            <w:pPr>
              <w:pStyle w:val="8"/>
              <w:spacing w:line="230" w:lineRule="auto"/>
              <w:ind w:left="2"/>
              <w:rPr>
                <w:sz w:val="28"/>
              </w:rPr>
            </w:pPr>
            <w:r>
              <w:rPr>
                <w:spacing w:val="-2"/>
                <w:sz w:val="28"/>
              </w:rPr>
              <w:t xml:space="preserve">Классные </w:t>
            </w:r>
            <w:r>
              <w:rPr>
                <w:spacing w:val="-4"/>
                <w:sz w:val="28"/>
              </w:rPr>
              <w:t>руководители</w:t>
            </w:r>
          </w:p>
        </w:tc>
      </w:tr>
      <w:tr w14:paraId="262E7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3" w:hRule="atLeast"/>
        </w:trPr>
        <w:tc>
          <w:tcPr>
            <w:tcW w:w="5313" w:type="dxa"/>
          </w:tcPr>
          <w:p w14:paraId="280F4663">
            <w:pPr>
              <w:pStyle w:val="8"/>
              <w:rPr>
                <w:sz w:val="28"/>
              </w:rPr>
            </w:pPr>
            <w:r>
              <w:rPr>
                <w:spacing w:val="-2"/>
                <w:sz w:val="28"/>
              </w:rPr>
              <w:t>Международный</w:t>
            </w:r>
            <w:r>
              <w:rPr>
                <w:spacing w:val="-16"/>
                <w:sz w:val="28"/>
              </w:rPr>
              <w:t xml:space="preserve"> </w:t>
            </w:r>
            <w:r>
              <w:rPr>
                <w:spacing w:val="-2"/>
                <w:sz w:val="28"/>
              </w:rPr>
              <w:t>день</w:t>
            </w:r>
            <w:r>
              <w:rPr>
                <w:spacing w:val="-15"/>
                <w:sz w:val="28"/>
              </w:rPr>
              <w:t xml:space="preserve"> </w:t>
            </w:r>
            <w:r>
              <w:rPr>
                <w:spacing w:val="-2"/>
                <w:sz w:val="28"/>
              </w:rPr>
              <w:t>музеев</w:t>
            </w:r>
          </w:p>
        </w:tc>
        <w:tc>
          <w:tcPr>
            <w:tcW w:w="1311" w:type="dxa"/>
          </w:tcPr>
          <w:p w14:paraId="1F3729D8">
            <w:pPr>
              <w:pStyle w:val="8"/>
              <w:rPr>
                <w:sz w:val="28"/>
              </w:rPr>
            </w:pPr>
            <w:r>
              <w:rPr>
                <w:spacing w:val="-6"/>
                <w:sz w:val="28"/>
              </w:rPr>
              <w:t>1-</w:t>
            </w:r>
            <w:r>
              <w:rPr>
                <w:spacing w:val="-10"/>
                <w:sz w:val="28"/>
              </w:rPr>
              <w:t>4</w:t>
            </w:r>
          </w:p>
        </w:tc>
        <w:tc>
          <w:tcPr>
            <w:tcW w:w="1991" w:type="dxa"/>
          </w:tcPr>
          <w:p w14:paraId="658EA3DD">
            <w:pPr>
              <w:pStyle w:val="8"/>
              <w:ind w:left="3"/>
              <w:rPr>
                <w:sz w:val="28"/>
              </w:rPr>
            </w:pPr>
            <w:r>
              <w:rPr>
                <w:sz w:val="28"/>
              </w:rPr>
              <w:t xml:space="preserve">18 </w:t>
            </w:r>
            <w:r>
              <w:rPr>
                <w:spacing w:val="-5"/>
                <w:sz w:val="28"/>
              </w:rPr>
              <w:t>мая</w:t>
            </w:r>
          </w:p>
        </w:tc>
        <w:tc>
          <w:tcPr>
            <w:tcW w:w="1993" w:type="dxa"/>
          </w:tcPr>
          <w:p w14:paraId="5143EC95">
            <w:pPr>
              <w:pStyle w:val="8"/>
              <w:spacing w:line="242" w:lineRule="auto"/>
              <w:ind w:left="2"/>
              <w:rPr>
                <w:sz w:val="28"/>
              </w:rPr>
            </w:pPr>
            <w:r>
              <w:rPr>
                <w:spacing w:val="-2"/>
                <w:sz w:val="28"/>
              </w:rPr>
              <w:t xml:space="preserve">Классные </w:t>
            </w:r>
            <w:r>
              <w:rPr>
                <w:spacing w:val="-8"/>
                <w:sz w:val="28"/>
              </w:rPr>
              <w:t>руководители</w:t>
            </w:r>
          </w:p>
          <w:p w14:paraId="6C8D8A45">
            <w:pPr>
              <w:pStyle w:val="8"/>
              <w:spacing w:line="320" w:lineRule="atLeast"/>
              <w:ind w:left="2"/>
              <w:rPr>
                <w:sz w:val="28"/>
              </w:rPr>
            </w:pPr>
            <w:r>
              <w:rPr>
                <w:spacing w:val="-8"/>
                <w:sz w:val="28"/>
              </w:rPr>
              <w:t xml:space="preserve">Руководитель </w:t>
            </w:r>
            <w:r>
              <w:rPr>
                <w:spacing w:val="-2"/>
                <w:sz w:val="28"/>
              </w:rPr>
              <w:t>музея</w:t>
            </w:r>
          </w:p>
        </w:tc>
      </w:tr>
      <w:tr w14:paraId="0462C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7" w:hRule="atLeast"/>
        </w:trPr>
        <w:tc>
          <w:tcPr>
            <w:tcW w:w="5313" w:type="dxa"/>
          </w:tcPr>
          <w:p w14:paraId="43DEF678">
            <w:pPr>
              <w:pStyle w:val="8"/>
              <w:spacing w:line="240" w:lineRule="auto"/>
              <w:rPr>
                <w:sz w:val="28"/>
              </w:rPr>
            </w:pPr>
            <w:r>
              <w:rPr>
                <w:spacing w:val="-2"/>
                <w:sz w:val="28"/>
              </w:rPr>
              <w:t>День</w:t>
            </w:r>
            <w:r>
              <w:rPr>
                <w:spacing w:val="-10"/>
                <w:sz w:val="28"/>
              </w:rPr>
              <w:t xml:space="preserve"> </w:t>
            </w:r>
            <w:r>
              <w:rPr>
                <w:spacing w:val="-2"/>
                <w:sz w:val="28"/>
              </w:rPr>
              <w:t>детских</w:t>
            </w:r>
            <w:r>
              <w:rPr>
                <w:spacing w:val="-6"/>
                <w:sz w:val="28"/>
              </w:rPr>
              <w:t xml:space="preserve"> </w:t>
            </w:r>
            <w:r>
              <w:rPr>
                <w:spacing w:val="-2"/>
                <w:sz w:val="28"/>
              </w:rPr>
              <w:t>общественных</w:t>
            </w:r>
            <w:r>
              <w:rPr>
                <w:spacing w:val="-8"/>
                <w:sz w:val="28"/>
              </w:rPr>
              <w:t xml:space="preserve"> </w:t>
            </w:r>
            <w:r>
              <w:rPr>
                <w:spacing w:val="-2"/>
                <w:sz w:val="28"/>
              </w:rPr>
              <w:t>организаций России</w:t>
            </w:r>
          </w:p>
          <w:p w14:paraId="4059DA34">
            <w:pPr>
              <w:pStyle w:val="8"/>
              <w:spacing w:line="320" w:lineRule="atLeast"/>
              <w:ind w:right="1501"/>
              <w:rPr>
                <w:sz w:val="28"/>
              </w:rPr>
            </w:pPr>
            <w:r>
              <w:rPr>
                <w:spacing w:val="-2"/>
                <w:sz w:val="28"/>
              </w:rPr>
              <w:t>«Презентация</w:t>
            </w:r>
            <w:r>
              <w:rPr>
                <w:spacing w:val="-17"/>
                <w:sz w:val="28"/>
              </w:rPr>
              <w:t xml:space="preserve"> </w:t>
            </w:r>
            <w:r>
              <w:rPr>
                <w:spacing w:val="-2"/>
                <w:sz w:val="28"/>
              </w:rPr>
              <w:t>работы</w:t>
            </w:r>
            <w:r>
              <w:rPr>
                <w:spacing w:val="-16"/>
                <w:sz w:val="28"/>
              </w:rPr>
              <w:t xml:space="preserve"> </w:t>
            </w:r>
            <w:r>
              <w:rPr>
                <w:spacing w:val="-2"/>
                <w:sz w:val="28"/>
              </w:rPr>
              <w:t xml:space="preserve">школьной </w:t>
            </w:r>
            <w:r>
              <w:rPr>
                <w:sz w:val="28"/>
              </w:rPr>
              <w:t>организации</w:t>
            </w:r>
            <w:r>
              <w:rPr>
                <w:spacing w:val="40"/>
                <w:sz w:val="28"/>
              </w:rPr>
              <w:t xml:space="preserve"> </w:t>
            </w:r>
            <w:r>
              <w:rPr>
                <w:sz w:val="28"/>
              </w:rPr>
              <w:t>Орлята России)</w:t>
            </w:r>
          </w:p>
        </w:tc>
        <w:tc>
          <w:tcPr>
            <w:tcW w:w="1311" w:type="dxa"/>
          </w:tcPr>
          <w:p w14:paraId="15FF5342">
            <w:pPr>
              <w:pStyle w:val="8"/>
              <w:spacing w:line="309" w:lineRule="exact"/>
              <w:rPr>
                <w:sz w:val="28"/>
              </w:rPr>
            </w:pPr>
            <w:r>
              <w:rPr>
                <w:spacing w:val="-6"/>
                <w:sz w:val="28"/>
              </w:rPr>
              <w:t>1-</w:t>
            </w:r>
            <w:r>
              <w:rPr>
                <w:spacing w:val="-10"/>
                <w:sz w:val="28"/>
              </w:rPr>
              <w:t>4</w:t>
            </w:r>
          </w:p>
        </w:tc>
        <w:tc>
          <w:tcPr>
            <w:tcW w:w="1991" w:type="dxa"/>
          </w:tcPr>
          <w:p w14:paraId="1EC33227">
            <w:pPr>
              <w:pStyle w:val="8"/>
              <w:spacing w:line="309" w:lineRule="exact"/>
              <w:ind w:left="3"/>
              <w:rPr>
                <w:sz w:val="28"/>
              </w:rPr>
            </w:pPr>
            <w:r>
              <w:rPr>
                <w:sz w:val="28"/>
              </w:rPr>
              <w:t xml:space="preserve">19 </w:t>
            </w:r>
            <w:r>
              <w:rPr>
                <w:spacing w:val="-5"/>
                <w:sz w:val="28"/>
              </w:rPr>
              <w:t>мая</w:t>
            </w:r>
          </w:p>
        </w:tc>
        <w:tc>
          <w:tcPr>
            <w:tcW w:w="1993" w:type="dxa"/>
          </w:tcPr>
          <w:p w14:paraId="520655BD">
            <w:pPr>
              <w:pStyle w:val="8"/>
              <w:spacing w:line="242" w:lineRule="auto"/>
              <w:ind w:left="2"/>
              <w:rPr>
                <w:sz w:val="28"/>
              </w:rPr>
            </w:pPr>
            <w:r>
              <w:rPr>
                <w:spacing w:val="-2"/>
                <w:sz w:val="28"/>
              </w:rPr>
              <w:t xml:space="preserve">Классные </w:t>
            </w:r>
            <w:r>
              <w:rPr>
                <w:spacing w:val="-8"/>
                <w:sz w:val="28"/>
              </w:rPr>
              <w:t>руководители</w:t>
            </w:r>
          </w:p>
          <w:p w14:paraId="7FEADBB5">
            <w:pPr>
              <w:pStyle w:val="8"/>
              <w:spacing w:line="310" w:lineRule="exact"/>
              <w:ind w:left="2" w:right="477"/>
              <w:rPr>
                <w:sz w:val="28"/>
              </w:rPr>
            </w:pPr>
            <w:r>
              <w:rPr>
                <w:sz w:val="28"/>
              </w:rPr>
              <w:t>Советник</w:t>
            </w:r>
            <w:r>
              <w:rPr>
                <w:spacing w:val="-18"/>
                <w:sz w:val="28"/>
              </w:rPr>
              <w:t xml:space="preserve"> </w:t>
            </w:r>
            <w:r>
              <w:rPr>
                <w:sz w:val="28"/>
              </w:rPr>
              <w:t xml:space="preserve">по </w:t>
            </w:r>
            <w:r>
              <w:rPr>
                <w:spacing w:val="-2"/>
                <w:sz w:val="28"/>
              </w:rPr>
              <w:t>воспитанию</w:t>
            </w:r>
          </w:p>
        </w:tc>
      </w:tr>
      <w:tr w14:paraId="26EEF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608" w:type="dxa"/>
            <w:gridSpan w:val="4"/>
          </w:tcPr>
          <w:p w14:paraId="5CB3873A">
            <w:pPr>
              <w:pStyle w:val="8"/>
              <w:spacing w:line="296" w:lineRule="exact"/>
              <w:rPr>
                <w:b/>
                <w:sz w:val="28"/>
              </w:rPr>
            </w:pPr>
            <w:r>
              <w:rPr>
                <w:b/>
                <w:sz w:val="28"/>
              </w:rPr>
              <w:t>Согласно</w:t>
            </w:r>
            <w:r>
              <w:rPr>
                <w:b/>
                <w:spacing w:val="-21"/>
                <w:sz w:val="28"/>
              </w:rPr>
              <w:t xml:space="preserve"> </w:t>
            </w:r>
            <w:r>
              <w:rPr>
                <w:b/>
                <w:sz w:val="28"/>
              </w:rPr>
              <w:t>индивидуальным</w:t>
            </w:r>
            <w:r>
              <w:rPr>
                <w:b/>
                <w:spacing w:val="-2"/>
                <w:sz w:val="28"/>
              </w:rPr>
              <w:t xml:space="preserve"> </w:t>
            </w:r>
            <w:r>
              <w:rPr>
                <w:b/>
                <w:sz w:val="28"/>
              </w:rPr>
              <w:t>планам</w:t>
            </w:r>
            <w:r>
              <w:rPr>
                <w:b/>
                <w:spacing w:val="-17"/>
                <w:sz w:val="28"/>
              </w:rPr>
              <w:t xml:space="preserve"> </w:t>
            </w:r>
            <w:r>
              <w:rPr>
                <w:b/>
                <w:sz w:val="28"/>
              </w:rPr>
              <w:t>работы</w:t>
            </w:r>
            <w:r>
              <w:rPr>
                <w:b/>
                <w:spacing w:val="-18"/>
                <w:sz w:val="28"/>
              </w:rPr>
              <w:t xml:space="preserve"> </w:t>
            </w:r>
            <w:r>
              <w:rPr>
                <w:b/>
                <w:sz w:val="28"/>
              </w:rPr>
              <w:t>классных</w:t>
            </w:r>
            <w:r>
              <w:rPr>
                <w:b/>
                <w:spacing w:val="-19"/>
                <w:sz w:val="28"/>
              </w:rPr>
              <w:t xml:space="preserve"> </w:t>
            </w:r>
            <w:r>
              <w:rPr>
                <w:b/>
                <w:spacing w:val="-2"/>
                <w:sz w:val="28"/>
              </w:rPr>
              <w:t>руководителей</w:t>
            </w:r>
          </w:p>
        </w:tc>
      </w:tr>
      <w:tr w14:paraId="3331C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0608" w:type="dxa"/>
            <w:gridSpan w:val="4"/>
          </w:tcPr>
          <w:p w14:paraId="6504DFCD">
            <w:pPr>
              <w:pStyle w:val="8"/>
              <w:spacing w:line="299" w:lineRule="exact"/>
              <w:rPr>
                <w:b/>
                <w:sz w:val="28"/>
              </w:rPr>
            </w:pPr>
            <w:r>
              <w:rPr>
                <w:b/>
                <w:spacing w:val="-2"/>
                <w:sz w:val="28"/>
              </w:rPr>
              <w:t>Модуль</w:t>
            </w:r>
            <w:r>
              <w:rPr>
                <w:b/>
                <w:spacing w:val="-18"/>
                <w:sz w:val="28"/>
              </w:rPr>
              <w:t xml:space="preserve"> </w:t>
            </w:r>
            <w:r>
              <w:rPr>
                <w:b/>
                <w:spacing w:val="-2"/>
                <w:sz w:val="28"/>
              </w:rPr>
              <w:t>«Взаимодействие</w:t>
            </w:r>
            <w:r>
              <w:rPr>
                <w:b/>
                <w:spacing w:val="-14"/>
                <w:sz w:val="28"/>
              </w:rPr>
              <w:t xml:space="preserve"> </w:t>
            </w:r>
            <w:r>
              <w:rPr>
                <w:b/>
                <w:spacing w:val="-2"/>
                <w:sz w:val="28"/>
              </w:rPr>
              <w:t>с</w:t>
            </w:r>
            <w:r>
              <w:rPr>
                <w:b/>
                <w:spacing w:val="-14"/>
                <w:sz w:val="28"/>
              </w:rPr>
              <w:t xml:space="preserve"> </w:t>
            </w:r>
            <w:r>
              <w:rPr>
                <w:b/>
                <w:spacing w:val="-2"/>
                <w:sz w:val="28"/>
              </w:rPr>
              <w:t>родителями</w:t>
            </w:r>
            <w:r>
              <w:rPr>
                <w:b/>
                <w:spacing w:val="-11"/>
                <w:sz w:val="28"/>
              </w:rPr>
              <w:t xml:space="preserve"> </w:t>
            </w:r>
            <w:r>
              <w:rPr>
                <w:b/>
                <w:spacing w:val="-2"/>
                <w:sz w:val="28"/>
              </w:rPr>
              <w:t>или</w:t>
            </w:r>
            <w:r>
              <w:rPr>
                <w:b/>
                <w:spacing w:val="-14"/>
                <w:sz w:val="28"/>
              </w:rPr>
              <w:t xml:space="preserve"> </w:t>
            </w:r>
            <w:r>
              <w:rPr>
                <w:b/>
                <w:spacing w:val="-2"/>
                <w:sz w:val="28"/>
              </w:rPr>
              <w:t>их</w:t>
            </w:r>
            <w:r>
              <w:rPr>
                <w:b/>
                <w:spacing w:val="-13"/>
                <w:sz w:val="28"/>
              </w:rPr>
              <w:t xml:space="preserve"> </w:t>
            </w:r>
            <w:r>
              <w:rPr>
                <w:b/>
                <w:spacing w:val="-2"/>
                <w:sz w:val="28"/>
              </w:rPr>
              <w:t>законными</w:t>
            </w:r>
            <w:r>
              <w:rPr>
                <w:b/>
                <w:spacing w:val="-9"/>
                <w:sz w:val="28"/>
              </w:rPr>
              <w:t xml:space="preserve"> </w:t>
            </w:r>
            <w:r>
              <w:rPr>
                <w:b/>
                <w:spacing w:val="-2"/>
                <w:sz w:val="28"/>
              </w:rPr>
              <w:t>представителями»</w:t>
            </w:r>
          </w:p>
        </w:tc>
      </w:tr>
      <w:tr w14:paraId="35CD6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5313" w:type="dxa"/>
          </w:tcPr>
          <w:p w14:paraId="4475A6F7">
            <w:pPr>
              <w:pStyle w:val="8"/>
              <w:spacing w:line="315" w:lineRule="exact"/>
              <w:rPr>
                <w:sz w:val="28"/>
              </w:rPr>
            </w:pPr>
            <w:r>
              <w:rPr>
                <w:spacing w:val="-2"/>
                <w:sz w:val="28"/>
              </w:rPr>
              <w:t>Мероприятие</w:t>
            </w:r>
          </w:p>
        </w:tc>
        <w:tc>
          <w:tcPr>
            <w:tcW w:w="1311" w:type="dxa"/>
          </w:tcPr>
          <w:p w14:paraId="21442BE2">
            <w:pPr>
              <w:pStyle w:val="8"/>
              <w:spacing w:line="315" w:lineRule="exact"/>
              <w:rPr>
                <w:sz w:val="28"/>
              </w:rPr>
            </w:pPr>
            <w:r>
              <w:rPr>
                <w:spacing w:val="-2"/>
                <w:sz w:val="28"/>
              </w:rPr>
              <w:t>Классы</w:t>
            </w:r>
          </w:p>
        </w:tc>
        <w:tc>
          <w:tcPr>
            <w:tcW w:w="1991" w:type="dxa"/>
          </w:tcPr>
          <w:p w14:paraId="7B1D0EFF">
            <w:pPr>
              <w:pStyle w:val="8"/>
              <w:spacing w:line="308" w:lineRule="exact"/>
              <w:ind w:left="3"/>
              <w:rPr>
                <w:sz w:val="28"/>
              </w:rPr>
            </w:pPr>
            <w:r>
              <w:rPr>
                <w:spacing w:val="-4"/>
                <w:sz w:val="28"/>
              </w:rPr>
              <w:t>Дата</w:t>
            </w:r>
            <w:r>
              <w:rPr>
                <w:spacing w:val="-10"/>
                <w:sz w:val="28"/>
              </w:rPr>
              <w:t xml:space="preserve"> </w:t>
            </w:r>
            <w:r>
              <w:rPr>
                <w:spacing w:val="-2"/>
                <w:sz w:val="28"/>
              </w:rPr>
              <w:t>проведения</w:t>
            </w:r>
          </w:p>
        </w:tc>
        <w:tc>
          <w:tcPr>
            <w:tcW w:w="1993" w:type="dxa"/>
          </w:tcPr>
          <w:p w14:paraId="049E1749">
            <w:pPr>
              <w:pStyle w:val="8"/>
              <w:spacing w:line="308" w:lineRule="exact"/>
              <w:ind w:left="2"/>
              <w:rPr>
                <w:sz w:val="28"/>
              </w:rPr>
            </w:pPr>
            <w:r>
              <w:rPr>
                <w:spacing w:val="-5"/>
                <w:sz w:val="28"/>
              </w:rPr>
              <w:t>Ответственны</w:t>
            </w:r>
            <w:r>
              <w:rPr>
                <w:spacing w:val="-3"/>
                <w:sz w:val="28"/>
              </w:rPr>
              <w:t xml:space="preserve"> </w:t>
            </w:r>
            <w:r>
              <w:rPr>
                <w:spacing w:val="-10"/>
                <w:sz w:val="28"/>
              </w:rPr>
              <w:t>е</w:t>
            </w:r>
          </w:p>
        </w:tc>
      </w:tr>
      <w:tr w14:paraId="56C9D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13" w:type="dxa"/>
          </w:tcPr>
          <w:p w14:paraId="0DADFE81">
            <w:pPr>
              <w:pStyle w:val="8"/>
              <w:spacing w:line="300" w:lineRule="exact"/>
              <w:rPr>
                <w:sz w:val="28"/>
              </w:rPr>
            </w:pPr>
            <w:r>
              <w:rPr>
                <w:spacing w:val="-2"/>
                <w:sz w:val="28"/>
              </w:rPr>
              <w:t>Создание</w:t>
            </w:r>
            <w:r>
              <w:rPr>
                <w:spacing w:val="-10"/>
                <w:sz w:val="28"/>
              </w:rPr>
              <w:t xml:space="preserve"> </w:t>
            </w:r>
            <w:r>
              <w:rPr>
                <w:spacing w:val="-2"/>
                <w:sz w:val="28"/>
              </w:rPr>
              <w:t>родительского</w:t>
            </w:r>
            <w:r>
              <w:rPr>
                <w:spacing w:val="-10"/>
                <w:sz w:val="28"/>
              </w:rPr>
              <w:t xml:space="preserve"> </w:t>
            </w:r>
            <w:r>
              <w:rPr>
                <w:spacing w:val="-2"/>
                <w:sz w:val="28"/>
              </w:rPr>
              <w:t>комитета,</w:t>
            </w:r>
          </w:p>
        </w:tc>
        <w:tc>
          <w:tcPr>
            <w:tcW w:w="1311" w:type="dxa"/>
          </w:tcPr>
          <w:p w14:paraId="3C085782">
            <w:pPr>
              <w:pStyle w:val="8"/>
              <w:spacing w:line="300" w:lineRule="exact"/>
              <w:rPr>
                <w:sz w:val="28"/>
              </w:rPr>
            </w:pPr>
            <w:r>
              <w:rPr>
                <w:spacing w:val="-6"/>
                <w:sz w:val="28"/>
              </w:rPr>
              <w:t>1-</w:t>
            </w:r>
            <w:r>
              <w:rPr>
                <w:spacing w:val="-10"/>
                <w:sz w:val="28"/>
              </w:rPr>
              <w:t>4</w:t>
            </w:r>
          </w:p>
        </w:tc>
        <w:tc>
          <w:tcPr>
            <w:tcW w:w="1991" w:type="dxa"/>
          </w:tcPr>
          <w:p w14:paraId="2BF67735">
            <w:pPr>
              <w:pStyle w:val="8"/>
              <w:spacing w:line="300" w:lineRule="exact"/>
              <w:ind w:left="3"/>
              <w:rPr>
                <w:sz w:val="28"/>
              </w:rPr>
            </w:pPr>
            <w:r>
              <w:rPr>
                <w:spacing w:val="-2"/>
                <w:sz w:val="28"/>
              </w:rPr>
              <w:t>Сентябрь</w:t>
            </w:r>
          </w:p>
        </w:tc>
        <w:tc>
          <w:tcPr>
            <w:tcW w:w="1993" w:type="dxa"/>
          </w:tcPr>
          <w:p w14:paraId="48420F2F">
            <w:pPr>
              <w:pStyle w:val="8"/>
              <w:spacing w:line="300" w:lineRule="exact"/>
              <w:ind w:left="2"/>
              <w:rPr>
                <w:sz w:val="28"/>
              </w:rPr>
            </w:pPr>
            <w:r>
              <w:rPr>
                <w:spacing w:val="-2"/>
                <w:sz w:val="28"/>
              </w:rPr>
              <w:t>Администрац</w:t>
            </w:r>
          </w:p>
        </w:tc>
      </w:tr>
    </w:tbl>
    <w:p w14:paraId="7A867BEB">
      <w:pPr>
        <w:pStyle w:val="8"/>
        <w:spacing w:after="0" w:line="300" w:lineRule="exact"/>
        <w:rPr>
          <w:sz w:val="28"/>
        </w:rPr>
        <w:sectPr>
          <w:type w:val="continuous"/>
          <w:pgSz w:w="11920" w:h="16850"/>
          <w:pgMar w:top="760" w:right="283" w:bottom="1291"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323"/>
        <w:gridCol w:w="1988"/>
        <w:gridCol w:w="1985"/>
      </w:tblGrid>
      <w:tr w14:paraId="414D3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13" w:type="dxa"/>
          </w:tcPr>
          <w:p w14:paraId="47DB7006">
            <w:pPr>
              <w:pStyle w:val="8"/>
              <w:spacing w:line="300" w:lineRule="exact"/>
              <w:rPr>
                <w:sz w:val="28"/>
              </w:rPr>
            </w:pPr>
            <w:r>
              <w:rPr>
                <w:spacing w:val="-2"/>
                <w:sz w:val="28"/>
              </w:rPr>
              <w:t>планирование</w:t>
            </w:r>
            <w:r>
              <w:rPr>
                <w:spacing w:val="-1"/>
                <w:sz w:val="28"/>
              </w:rPr>
              <w:t xml:space="preserve"> </w:t>
            </w:r>
            <w:r>
              <w:rPr>
                <w:spacing w:val="-2"/>
                <w:sz w:val="28"/>
              </w:rPr>
              <w:t>его</w:t>
            </w:r>
            <w:r>
              <w:rPr>
                <w:spacing w:val="-5"/>
                <w:sz w:val="28"/>
              </w:rPr>
              <w:t xml:space="preserve"> </w:t>
            </w:r>
            <w:r>
              <w:rPr>
                <w:spacing w:val="-2"/>
                <w:sz w:val="28"/>
              </w:rPr>
              <w:t>работы</w:t>
            </w:r>
          </w:p>
        </w:tc>
        <w:tc>
          <w:tcPr>
            <w:tcW w:w="1323" w:type="dxa"/>
          </w:tcPr>
          <w:p w14:paraId="659C6366">
            <w:pPr>
              <w:pStyle w:val="8"/>
              <w:spacing w:line="240" w:lineRule="auto"/>
              <w:ind w:left="0"/>
              <w:rPr>
                <w:sz w:val="24"/>
              </w:rPr>
            </w:pPr>
          </w:p>
        </w:tc>
        <w:tc>
          <w:tcPr>
            <w:tcW w:w="1988" w:type="dxa"/>
          </w:tcPr>
          <w:p w14:paraId="443B8389">
            <w:pPr>
              <w:pStyle w:val="8"/>
              <w:spacing w:line="240" w:lineRule="auto"/>
              <w:ind w:left="0"/>
              <w:rPr>
                <w:sz w:val="24"/>
              </w:rPr>
            </w:pPr>
          </w:p>
        </w:tc>
        <w:tc>
          <w:tcPr>
            <w:tcW w:w="1985" w:type="dxa"/>
          </w:tcPr>
          <w:p w14:paraId="2DD20BA7">
            <w:pPr>
              <w:pStyle w:val="8"/>
              <w:spacing w:line="300" w:lineRule="exact"/>
              <w:ind w:left="3"/>
              <w:rPr>
                <w:sz w:val="28"/>
              </w:rPr>
            </w:pPr>
            <w:r>
              <w:rPr>
                <w:sz w:val="28"/>
              </w:rPr>
              <w:t>ия</w:t>
            </w:r>
            <w:r>
              <w:rPr>
                <w:spacing w:val="-3"/>
                <w:sz w:val="28"/>
              </w:rPr>
              <w:t xml:space="preserve"> </w:t>
            </w:r>
            <w:r>
              <w:rPr>
                <w:spacing w:val="-2"/>
                <w:sz w:val="28"/>
              </w:rPr>
              <w:t>школы</w:t>
            </w:r>
          </w:p>
        </w:tc>
      </w:tr>
      <w:tr w14:paraId="62761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32A9D860">
            <w:pPr>
              <w:pStyle w:val="8"/>
              <w:rPr>
                <w:sz w:val="28"/>
              </w:rPr>
            </w:pPr>
            <w:r>
              <w:rPr>
                <w:spacing w:val="-4"/>
                <w:sz w:val="28"/>
              </w:rPr>
              <w:t>Общешкольное</w:t>
            </w:r>
            <w:r>
              <w:rPr>
                <w:spacing w:val="-1"/>
                <w:sz w:val="28"/>
              </w:rPr>
              <w:t xml:space="preserve"> </w:t>
            </w:r>
            <w:r>
              <w:rPr>
                <w:spacing w:val="-4"/>
                <w:sz w:val="28"/>
              </w:rPr>
              <w:t>родительское</w:t>
            </w:r>
            <w:r>
              <w:rPr>
                <w:spacing w:val="4"/>
                <w:sz w:val="28"/>
              </w:rPr>
              <w:t xml:space="preserve"> </w:t>
            </w:r>
            <w:r>
              <w:rPr>
                <w:spacing w:val="-4"/>
                <w:sz w:val="28"/>
              </w:rPr>
              <w:t>собрание</w:t>
            </w:r>
          </w:p>
        </w:tc>
        <w:tc>
          <w:tcPr>
            <w:tcW w:w="1323" w:type="dxa"/>
          </w:tcPr>
          <w:p w14:paraId="4170C4CF">
            <w:pPr>
              <w:pStyle w:val="8"/>
              <w:rPr>
                <w:sz w:val="28"/>
              </w:rPr>
            </w:pPr>
            <w:r>
              <w:rPr>
                <w:spacing w:val="-6"/>
                <w:sz w:val="28"/>
              </w:rPr>
              <w:t>1-</w:t>
            </w:r>
            <w:r>
              <w:rPr>
                <w:spacing w:val="-10"/>
                <w:sz w:val="28"/>
              </w:rPr>
              <w:t>4</w:t>
            </w:r>
          </w:p>
        </w:tc>
        <w:tc>
          <w:tcPr>
            <w:tcW w:w="1988" w:type="dxa"/>
          </w:tcPr>
          <w:p w14:paraId="3479EAEE">
            <w:pPr>
              <w:pStyle w:val="8"/>
              <w:spacing w:line="315" w:lineRule="exact"/>
              <w:ind w:left="3"/>
              <w:rPr>
                <w:sz w:val="28"/>
              </w:rPr>
            </w:pPr>
            <w:r>
              <w:rPr>
                <w:sz w:val="28"/>
              </w:rPr>
              <w:t>По</w:t>
            </w:r>
            <w:r>
              <w:rPr>
                <w:spacing w:val="-1"/>
                <w:sz w:val="28"/>
              </w:rPr>
              <w:t xml:space="preserve"> </w:t>
            </w:r>
            <w:r>
              <w:rPr>
                <w:spacing w:val="-2"/>
                <w:sz w:val="28"/>
              </w:rPr>
              <w:t>графику</w:t>
            </w:r>
          </w:p>
          <w:p w14:paraId="73EBAB8D">
            <w:pPr>
              <w:pStyle w:val="8"/>
              <w:spacing w:before="2" w:line="314" w:lineRule="exact"/>
              <w:ind w:left="3" w:right="252"/>
              <w:rPr>
                <w:sz w:val="28"/>
              </w:rPr>
            </w:pPr>
            <w:r>
              <w:rPr>
                <w:spacing w:val="-6"/>
                <w:sz w:val="28"/>
              </w:rPr>
              <w:t xml:space="preserve">алминистраци </w:t>
            </w:r>
            <w:r>
              <w:rPr>
                <w:spacing w:val="-10"/>
                <w:sz w:val="28"/>
              </w:rPr>
              <w:t>и</w:t>
            </w:r>
          </w:p>
        </w:tc>
        <w:tc>
          <w:tcPr>
            <w:tcW w:w="1985" w:type="dxa"/>
          </w:tcPr>
          <w:p w14:paraId="5B820C82">
            <w:pPr>
              <w:pStyle w:val="8"/>
              <w:spacing w:line="242" w:lineRule="auto"/>
              <w:ind w:left="3" w:right="168"/>
              <w:rPr>
                <w:sz w:val="28"/>
              </w:rPr>
            </w:pPr>
            <w:r>
              <w:rPr>
                <w:spacing w:val="-6"/>
                <w:sz w:val="28"/>
              </w:rPr>
              <w:t xml:space="preserve">Администрац </w:t>
            </w:r>
            <w:r>
              <w:rPr>
                <w:sz w:val="28"/>
              </w:rPr>
              <w:t>ия школы</w:t>
            </w:r>
          </w:p>
        </w:tc>
      </w:tr>
      <w:tr w14:paraId="732F3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3" w:hRule="atLeast"/>
        </w:trPr>
        <w:tc>
          <w:tcPr>
            <w:tcW w:w="5313" w:type="dxa"/>
          </w:tcPr>
          <w:p w14:paraId="3CED6950">
            <w:pPr>
              <w:pStyle w:val="8"/>
              <w:spacing w:line="240" w:lineRule="auto"/>
              <w:rPr>
                <w:sz w:val="28"/>
              </w:rPr>
            </w:pPr>
            <w:r>
              <w:rPr>
                <w:spacing w:val="-2"/>
                <w:sz w:val="28"/>
              </w:rPr>
              <w:t>Дискуссионный</w:t>
            </w:r>
            <w:r>
              <w:rPr>
                <w:spacing w:val="-16"/>
                <w:sz w:val="28"/>
              </w:rPr>
              <w:t xml:space="preserve"> </w:t>
            </w:r>
            <w:r>
              <w:rPr>
                <w:spacing w:val="-2"/>
                <w:sz w:val="28"/>
              </w:rPr>
              <w:t>клуб</w:t>
            </w:r>
            <w:r>
              <w:rPr>
                <w:spacing w:val="-15"/>
                <w:sz w:val="28"/>
              </w:rPr>
              <w:t xml:space="preserve"> </w:t>
            </w:r>
            <w:r>
              <w:rPr>
                <w:spacing w:val="-2"/>
                <w:sz w:val="28"/>
              </w:rPr>
              <w:t>«Родительский лекторий»</w:t>
            </w:r>
          </w:p>
          <w:p w14:paraId="5199614F">
            <w:pPr>
              <w:pStyle w:val="8"/>
              <w:spacing w:line="240" w:lineRule="auto"/>
              <w:rPr>
                <w:sz w:val="28"/>
              </w:rPr>
            </w:pPr>
            <w:r>
              <w:rPr>
                <w:spacing w:val="-2"/>
                <w:sz w:val="28"/>
              </w:rPr>
              <w:t>обсуждение</w:t>
            </w:r>
            <w:r>
              <w:rPr>
                <w:spacing w:val="-9"/>
                <w:sz w:val="28"/>
              </w:rPr>
              <w:t xml:space="preserve"> </w:t>
            </w:r>
            <w:r>
              <w:rPr>
                <w:spacing w:val="-2"/>
                <w:sz w:val="28"/>
              </w:rPr>
              <w:t>наиболее</w:t>
            </w:r>
            <w:r>
              <w:rPr>
                <w:spacing w:val="-7"/>
                <w:sz w:val="28"/>
              </w:rPr>
              <w:t xml:space="preserve"> </w:t>
            </w:r>
            <w:r>
              <w:rPr>
                <w:spacing w:val="-2"/>
                <w:sz w:val="28"/>
              </w:rPr>
              <w:t>острых</w:t>
            </w:r>
            <w:r>
              <w:rPr>
                <w:spacing w:val="-9"/>
                <w:sz w:val="28"/>
              </w:rPr>
              <w:t xml:space="preserve"> </w:t>
            </w:r>
            <w:r>
              <w:rPr>
                <w:spacing w:val="-2"/>
                <w:sz w:val="28"/>
              </w:rPr>
              <w:t xml:space="preserve">вопросов </w:t>
            </w:r>
            <w:r>
              <w:rPr>
                <w:sz w:val="28"/>
              </w:rPr>
              <w:t>воспитания детей.</w:t>
            </w:r>
          </w:p>
        </w:tc>
        <w:tc>
          <w:tcPr>
            <w:tcW w:w="1323" w:type="dxa"/>
          </w:tcPr>
          <w:p w14:paraId="7D772C92">
            <w:pPr>
              <w:pStyle w:val="8"/>
              <w:rPr>
                <w:sz w:val="28"/>
              </w:rPr>
            </w:pPr>
            <w:r>
              <w:rPr>
                <w:spacing w:val="-6"/>
                <w:sz w:val="28"/>
              </w:rPr>
              <w:t>1-</w:t>
            </w:r>
            <w:r>
              <w:rPr>
                <w:spacing w:val="-10"/>
                <w:sz w:val="28"/>
              </w:rPr>
              <w:t>4</w:t>
            </w:r>
          </w:p>
        </w:tc>
        <w:tc>
          <w:tcPr>
            <w:tcW w:w="1988" w:type="dxa"/>
          </w:tcPr>
          <w:p w14:paraId="3647AFD9">
            <w:pPr>
              <w:pStyle w:val="8"/>
              <w:spacing w:line="240" w:lineRule="auto"/>
              <w:ind w:left="3" w:right="252"/>
              <w:rPr>
                <w:sz w:val="28"/>
              </w:rPr>
            </w:pPr>
            <w:r>
              <w:rPr>
                <w:sz w:val="28"/>
              </w:rPr>
              <w:t xml:space="preserve">1 раз в </w:t>
            </w:r>
            <w:r>
              <w:rPr>
                <w:spacing w:val="-6"/>
                <w:sz w:val="28"/>
              </w:rPr>
              <w:t>четверть</w:t>
            </w:r>
          </w:p>
        </w:tc>
        <w:tc>
          <w:tcPr>
            <w:tcW w:w="1985" w:type="dxa"/>
          </w:tcPr>
          <w:p w14:paraId="65DE076B">
            <w:pPr>
              <w:pStyle w:val="8"/>
              <w:spacing w:line="240" w:lineRule="auto"/>
              <w:ind w:left="3" w:right="131"/>
              <w:rPr>
                <w:sz w:val="28"/>
              </w:rPr>
            </w:pPr>
            <w:r>
              <w:rPr>
                <w:spacing w:val="-2"/>
                <w:sz w:val="28"/>
              </w:rPr>
              <w:t>Администрац ия,</w:t>
            </w:r>
            <w:r>
              <w:rPr>
                <w:spacing w:val="-16"/>
                <w:sz w:val="28"/>
              </w:rPr>
              <w:t xml:space="preserve"> </w:t>
            </w:r>
            <w:r>
              <w:rPr>
                <w:spacing w:val="-2"/>
                <w:sz w:val="28"/>
              </w:rPr>
              <w:t>социальный педагог Классные руководители</w:t>
            </w:r>
          </w:p>
        </w:tc>
      </w:tr>
      <w:tr w14:paraId="3D4DE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2A3EFAAD">
            <w:pPr>
              <w:pStyle w:val="8"/>
              <w:spacing w:line="232" w:lineRule="auto"/>
              <w:ind w:right="1023"/>
              <w:rPr>
                <w:sz w:val="28"/>
              </w:rPr>
            </w:pPr>
            <w:r>
              <w:rPr>
                <w:spacing w:val="-2"/>
                <w:sz w:val="28"/>
              </w:rPr>
              <w:t>Информационное</w:t>
            </w:r>
            <w:r>
              <w:rPr>
                <w:spacing w:val="-19"/>
                <w:sz w:val="28"/>
              </w:rPr>
              <w:t xml:space="preserve"> </w:t>
            </w:r>
            <w:r>
              <w:rPr>
                <w:spacing w:val="-2"/>
                <w:sz w:val="28"/>
              </w:rPr>
              <w:t>оповещение</w:t>
            </w:r>
            <w:r>
              <w:rPr>
                <w:spacing w:val="-16"/>
                <w:sz w:val="28"/>
              </w:rPr>
              <w:t xml:space="preserve"> </w:t>
            </w:r>
            <w:r>
              <w:rPr>
                <w:spacing w:val="-2"/>
                <w:sz w:val="28"/>
              </w:rPr>
              <w:t xml:space="preserve">через </w:t>
            </w:r>
            <w:r>
              <w:rPr>
                <w:sz w:val="28"/>
              </w:rPr>
              <w:t>школьный сайт</w:t>
            </w:r>
          </w:p>
        </w:tc>
        <w:tc>
          <w:tcPr>
            <w:tcW w:w="1323" w:type="dxa"/>
          </w:tcPr>
          <w:p w14:paraId="0307BC58">
            <w:pPr>
              <w:pStyle w:val="8"/>
              <w:spacing w:line="310" w:lineRule="exact"/>
              <w:rPr>
                <w:sz w:val="28"/>
              </w:rPr>
            </w:pPr>
            <w:r>
              <w:rPr>
                <w:spacing w:val="-6"/>
                <w:sz w:val="28"/>
              </w:rPr>
              <w:t>1-</w:t>
            </w:r>
            <w:r>
              <w:rPr>
                <w:spacing w:val="-10"/>
                <w:sz w:val="28"/>
              </w:rPr>
              <w:t>4</w:t>
            </w:r>
          </w:p>
        </w:tc>
        <w:tc>
          <w:tcPr>
            <w:tcW w:w="1988" w:type="dxa"/>
          </w:tcPr>
          <w:p w14:paraId="1E646F91">
            <w:pPr>
              <w:pStyle w:val="8"/>
              <w:spacing w:line="310" w:lineRule="exact"/>
              <w:ind w:left="3"/>
              <w:rPr>
                <w:sz w:val="28"/>
              </w:rPr>
            </w:pPr>
            <w:r>
              <w:rPr>
                <w:sz w:val="28"/>
              </w:rPr>
              <w:t>В</w:t>
            </w:r>
            <w:r>
              <w:rPr>
                <w:spacing w:val="-20"/>
                <w:sz w:val="28"/>
              </w:rPr>
              <w:t xml:space="preserve"> </w:t>
            </w:r>
            <w:r>
              <w:rPr>
                <w:sz w:val="28"/>
              </w:rPr>
              <w:t>течение</w:t>
            </w:r>
            <w:r>
              <w:rPr>
                <w:spacing w:val="-13"/>
                <w:sz w:val="28"/>
              </w:rPr>
              <w:t xml:space="preserve"> </w:t>
            </w:r>
            <w:r>
              <w:rPr>
                <w:spacing w:val="-4"/>
                <w:sz w:val="28"/>
              </w:rPr>
              <w:t>года</w:t>
            </w:r>
          </w:p>
        </w:tc>
        <w:tc>
          <w:tcPr>
            <w:tcW w:w="1985" w:type="dxa"/>
          </w:tcPr>
          <w:p w14:paraId="701CA911">
            <w:pPr>
              <w:pStyle w:val="8"/>
              <w:spacing w:line="232" w:lineRule="auto"/>
              <w:ind w:left="3" w:right="168"/>
              <w:rPr>
                <w:sz w:val="28"/>
              </w:rPr>
            </w:pPr>
            <w:r>
              <w:rPr>
                <w:spacing w:val="-6"/>
                <w:sz w:val="28"/>
              </w:rPr>
              <w:t xml:space="preserve">Администрац </w:t>
            </w:r>
            <w:r>
              <w:rPr>
                <w:sz w:val="28"/>
              </w:rPr>
              <w:t>ия школы</w:t>
            </w:r>
          </w:p>
        </w:tc>
      </w:tr>
      <w:tr w14:paraId="5AFFA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trPr>
        <w:tc>
          <w:tcPr>
            <w:tcW w:w="5313" w:type="dxa"/>
          </w:tcPr>
          <w:p w14:paraId="6A8B0131">
            <w:pPr>
              <w:pStyle w:val="8"/>
              <w:spacing w:line="242" w:lineRule="auto"/>
              <w:ind w:right="1224"/>
              <w:rPr>
                <w:sz w:val="28"/>
              </w:rPr>
            </w:pPr>
            <w:r>
              <w:rPr>
                <w:spacing w:val="-2"/>
                <w:sz w:val="28"/>
              </w:rPr>
              <w:t>Индивидуальные</w:t>
            </w:r>
            <w:r>
              <w:rPr>
                <w:spacing w:val="-20"/>
                <w:sz w:val="28"/>
              </w:rPr>
              <w:t xml:space="preserve"> </w:t>
            </w:r>
            <w:r>
              <w:rPr>
                <w:spacing w:val="-2"/>
                <w:sz w:val="28"/>
              </w:rPr>
              <w:t>консультации</w:t>
            </w:r>
            <w:r>
              <w:rPr>
                <w:spacing w:val="-16"/>
                <w:sz w:val="28"/>
              </w:rPr>
              <w:t xml:space="preserve"> </w:t>
            </w:r>
            <w:r>
              <w:rPr>
                <w:spacing w:val="-2"/>
                <w:sz w:val="28"/>
              </w:rPr>
              <w:t xml:space="preserve">по </w:t>
            </w:r>
            <w:r>
              <w:rPr>
                <w:sz w:val="28"/>
              </w:rPr>
              <w:t>вопросам воспитания детей.</w:t>
            </w:r>
          </w:p>
        </w:tc>
        <w:tc>
          <w:tcPr>
            <w:tcW w:w="1323" w:type="dxa"/>
          </w:tcPr>
          <w:p w14:paraId="6B507A4A">
            <w:pPr>
              <w:pStyle w:val="8"/>
              <w:spacing w:line="310" w:lineRule="exact"/>
              <w:rPr>
                <w:sz w:val="28"/>
              </w:rPr>
            </w:pPr>
            <w:r>
              <w:rPr>
                <w:spacing w:val="-6"/>
                <w:sz w:val="28"/>
              </w:rPr>
              <w:t>1-</w:t>
            </w:r>
            <w:r>
              <w:rPr>
                <w:spacing w:val="-10"/>
                <w:sz w:val="28"/>
              </w:rPr>
              <w:t>4</w:t>
            </w:r>
          </w:p>
        </w:tc>
        <w:tc>
          <w:tcPr>
            <w:tcW w:w="1988" w:type="dxa"/>
          </w:tcPr>
          <w:p w14:paraId="5106500D">
            <w:pPr>
              <w:pStyle w:val="8"/>
              <w:spacing w:line="242" w:lineRule="auto"/>
              <w:ind w:left="3" w:right="805"/>
              <w:rPr>
                <w:sz w:val="28"/>
              </w:rPr>
            </w:pPr>
            <w:r>
              <w:rPr>
                <w:spacing w:val="-2"/>
                <w:sz w:val="28"/>
              </w:rPr>
              <w:t>В</w:t>
            </w:r>
            <w:r>
              <w:rPr>
                <w:spacing w:val="-27"/>
                <w:sz w:val="28"/>
              </w:rPr>
              <w:t xml:space="preserve"> </w:t>
            </w:r>
            <w:r>
              <w:rPr>
                <w:spacing w:val="-2"/>
                <w:sz w:val="28"/>
              </w:rPr>
              <w:t xml:space="preserve">течение </w:t>
            </w:r>
            <w:r>
              <w:rPr>
                <w:spacing w:val="-4"/>
                <w:sz w:val="28"/>
              </w:rPr>
              <w:t>года</w:t>
            </w:r>
          </w:p>
        </w:tc>
        <w:tc>
          <w:tcPr>
            <w:tcW w:w="1985" w:type="dxa"/>
          </w:tcPr>
          <w:p w14:paraId="38E478C5">
            <w:pPr>
              <w:pStyle w:val="8"/>
              <w:spacing w:line="240" w:lineRule="auto"/>
              <w:ind w:left="3"/>
              <w:rPr>
                <w:sz w:val="28"/>
              </w:rPr>
            </w:pPr>
            <w:r>
              <w:rPr>
                <w:spacing w:val="-6"/>
                <w:sz w:val="28"/>
              </w:rPr>
              <w:t xml:space="preserve">Социальный </w:t>
            </w:r>
            <w:r>
              <w:rPr>
                <w:spacing w:val="-2"/>
                <w:sz w:val="28"/>
              </w:rPr>
              <w:t>педагог, психолог, классный</w:t>
            </w:r>
          </w:p>
          <w:p w14:paraId="64FED499">
            <w:pPr>
              <w:pStyle w:val="8"/>
              <w:spacing w:line="308" w:lineRule="exact"/>
              <w:ind w:left="3"/>
              <w:rPr>
                <w:sz w:val="28"/>
              </w:rPr>
            </w:pPr>
            <w:r>
              <w:rPr>
                <w:spacing w:val="-2"/>
                <w:sz w:val="28"/>
              </w:rPr>
              <w:t>руковдитель</w:t>
            </w:r>
          </w:p>
        </w:tc>
      </w:tr>
      <w:tr w14:paraId="7F923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5C9B1D65">
            <w:pPr>
              <w:pStyle w:val="8"/>
              <w:spacing w:line="315" w:lineRule="exact"/>
              <w:rPr>
                <w:sz w:val="28"/>
              </w:rPr>
            </w:pPr>
            <w:r>
              <w:rPr>
                <w:spacing w:val="-2"/>
                <w:sz w:val="28"/>
              </w:rPr>
              <w:t>Совместные</w:t>
            </w:r>
            <w:r>
              <w:rPr>
                <w:spacing w:val="-12"/>
                <w:sz w:val="28"/>
              </w:rPr>
              <w:t xml:space="preserve"> </w:t>
            </w:r>
            <w:r>
              <w:rPr>
                <w:spacing w:val="-2"/>
                <w:sz w:val="28"/>
              </w:rPr>
              <w:t>с</w:t>
            </w:r>
            <w:r>
              <w:rPr>
                <w:spacing w:val="-11"/>
                <w:sz w:val="28"/>
              </w:rPr>
              <w:t xml:space="preserve"> </w:t>
            </w:r>
            <w:r>
              <w:rPr>
                <w:spacing w:val="-2"/>
                <w:sz w:val="28"/>
              </w:rPr>
              <w:t>детьми</w:t>
            </w:r>
            <w:r>
              <w:rPr>
                <w:spacing w:val="-11"/>
                <w:sz w:val="28"/>
              </w:rPr>
              <w:t xml:space="preserve"> </w:t>
            </w:r>
            <w:r>
              <w:rPr>
                <w:spacing w:val="-2"/>
                <w:sz w:val="28"/>
              </w:rPr>
              <w:t>походы,</w:t>
            </w:r>
            <w:r>
              <w:rPr>
                <w:spacing w:val="-7"/>
                <w:sz w:val="28"/>
              </w:rPr>
              <w:t xml:space="preserve"> </w:t>
            </w:r>
            <w:r>
              <w:rPr>
                <w:spacing w:val="-2"/>
                <w:sz w:val="28"/>
              </w:rPr>
              <w:t>экскурсии</w:t>
            </w:r>
          </w:p>
        </w:tc>
        <w:tc>
          <w:tcPr>
            <w:tcW w:w="1323" w:type="dxa"/>
          </w:tcPr>
          <w:p w14:paraId="79FC289B">
            <w:pPr>
              <w:pStyle w:val="8"/>
              <w:spacing w:line="315" w:lineRule="exact"/>
              <w:rPr>
                <w:sz w:val="28"/>
              </w:rPr>
            </w:pPr>
            <w:r>
              <w:rPr>
                <w:spacing w:val="-6"/>
                <w:sz w:val="28"/>
              </w:rPr>
              <w:t>1-</w:t>
            </w:r>
            <w:r>
              <w:rPr>
                <w:spacing w:val="-10"/>
                <w:sz w:val="28"/>
              </w:rPr>
              <w:t>4</w:t>
            </w:r>
          </w:p>
        </w:tc>
        <w:tc>
          <w:tcPr>
            <w:tcW w:w="1988" w:type="dxa"/>
          </w:tcPr>
          <w:p w14:paraId="25BA8766">
            <w:pPr>
              <w:pStyle w:val="8"/>
              <w:spacing w:line="317" w:lineRule="exact"/>
              <w:ind w:left="3"/>
              <w:rPr>
                <w:sz w:val="28"/>
              </w:rPr>
            </w:pPr>
            <w:r>
              <w:rPr>
                <w:spacing w:val="-2"/>
                <w:sz w:val="28"/>
              </w:rPr>
              <w:t>По</w:t>
            </w:r>
            <w:r>
              <w:rPr>
                <w:spacing w:val="-16"/>
                <w:sz w:val="28"/>
              </w:rPr>
              <w:t xml:space="preserve"> </w:t>
            </w:r>
            <w:r>
              <w:rPr>
                <w:spacing w:val="-2"/>
                <w:sz w:val="28"/>
              </w:rPr>
              <w:t>плану</w:t>
            </w:r>
          </w:p>
          <w:p w14:paraId="00A15547">
            <w:pPr>
              <w:pStyle w:val="8"/>
              <w:spacing w:line="314" w:lineRule="exact"/>
              <w:ind w:left="3"/>
              <w:rPr>
                <w:sz w:val="28"/>
              </w:rPr>
            </w:pPr>
            <w:r>
              <w:rPr>
                <w:spacing w:val="-2"/>
                <w:sz w:val="28"/>
              </w:rPr>
              <w:t xml:space="preserve">классных </w:t>
            </w:r>
            <w:r>
              <w:rPr>
                <w:spacing w:val="-4"/>
                <w:sz w:val="28"/>
              </w:rPr>
              <w:t>руководителей</w:t>
            </w:r>
          </w:p>
        </w:tc>
        <w:tc>
          <w:tcPr>
            <w:tcW w:w="1985" w:type="dxa"/>
          </w:tcPr>
          <w:p w14:paraId="1E206BF1">
            <w:pPr>
              <w:pStyle w:val="8"/>
              <w:spacing w:line="240" w:lineRule="auto"/>
              <w:ind w:left="3"/>
              <w:rPr>
                <w:sz w:val="28"/>
              </w:rPr>
            </w:pPr>
            <w:r>
              <w:rPr>
                <w:spacing w:val="-2"/>
                <w:sz w:val="28"/>
              </w:rPr>
              <w:t xml:space="preserve">Классные </w:t>
            </w:r>
            <w:r>
              <w:rPr>
                <w:spacing w:val="-6"/>
                <w:sz w:val="28"/>
              </w:rPr>
              <w:t>руководители</w:t>
            </w:r>
          </w:p>
        </w:tc>
      </w:tr>
      <w:tr w14:paraId="68DB3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0CDB8126">
            <w:pPr>
              <w:pStyle w:val="8"/>
              <w:spacing w:line="235" w:lineRule="auto"/>
              <w:rPr>
                <w:sz w:val="28"/>
              </w:rPr>
            </w:pPr>
            <w:r>
              <w:rPr>
                <w:sz w:val="28"/>
              </w:rPr>
              <w:t xml:space="preserve">Работа Совета профилактики с </w:t>
            </w:r>
            <w:r>
              <w:rPr>
                <w:spacing w:val="-4"/>
                <w:sz w:val="28"/>
              </w:rPr>
              <w:t>неблагополучными</w:t>
            </w:r>
            <w:r>
              <w:rPr>
                <w:spacing w:val="-16"/>
                <w:sz w:val="28"/>
              </w:rPr>
              <w:t xml:space="preserve"> </w:t>
            </w:r>
            <w:r>
              <w:rPr>
                <w:spacing w:val="-4"/>
                <w:sz w:val="28"/>
              </w:rPr>
              <w:t>семьями</w:t>
            </w:r>
            <w:r>
              <w:rPr>
                <w:spacing w:val="-14"/>
                <w:sz w:val="28"/>
              </w:rPr>
              <w:t xml:space="preserve"> </w:t>
            </w:r>
            <w:r>
              <w:rPr>
                <w:spacing w:val="-4"/>
                <w:sz w:val="28"/>
              </w:rPr>
              <w:t>по</w:t>
            </w:r>
            <w:r>
              <w:rPr>
                <w:spacing w:val="-20"/>
                <w:sz w:val="28"/>
              </w:rPr>
              <w:t xml:space="preserve"> </w:t>
            </w:r>
            <w:r>
              <w:rPr>
                <w:spacing w:val="-4"/>
                <w:sz w:val="28"/>
              </w:rPr>
              <w:t xml:space="preserve">вопросам </w:t>
            </w:r>
            <w:r>
              <w:rPr>
                <w:sz w:val="28"/>
              </w:rPr>
              <w:t>воспитания, обучения детей</w:t>
            </w:r>
          </w:p>
        </w:tc>
        <w:tc>
          <w:tcPr>
            <w:tcW w:w="1323" w:type="dxa"/>
          </w:tcPr>
          <w:p w14:paraId="44B9CA49">
            <w:pPr>
              <w:pStyle w:val="8"/>
              <w:rPr>
                <w:sz w:val="28"/>
              </w:rPr>
            </w:pPr>
            <w:r>
              <w:rPr>
                <w:spacing w:val="-6"/>
                <w:sz w:val="28"/>
              </w:rPr>
              <w:t>1-</w:t>
            </w:r>
            <w:r>
              <w:rPr>
                <w:spacing w:val="-10"/>
                <w:sz w:val="28"/>
              </w:rPr>
              <w:t>4</w:t>
            </w:r>
          </w:p>
        </w:tc>
        <w:tc>
          <w:tcPr>
            <w:tcW w:w="1988" w:type="dxa"/>
          </w:tcPr>
          <w:p w14:paraId="6A0C2D19">
            <w:pPr>
              <w:pStyle w:val="8"/>
              <w:spacing w:line="242" w:lineRule="auto"/>
              <w:ind w:left="3" w:right="252"/>
              <w:rPr>
                <w:sz w:val="28"/>
              </w:rPr>
            </w:pPr>
            <w:r>
              <w:rPr>
                <w:spacing w:val="-4"/>
                <w:sz w:val="28"/>
              </w:rPr>
              <w:t>По</w:t>
            </w:r>
            <w:r>
              <w:rPr>
                <w:spacing w:val="-23"/>
                <w:sz w:val="28"/>
              </w:rPr>
              <w:t xml:space="preserve"> </w:t>
            </w:r>
            <w:r>
              <w:rPr>
                <w:spacing w:val="-4"/>
                <w:sz w:val="28"/>
              </w:rPr>
              <w:t xml:space="preserve">плану </w:t>
            </w:r>
            <w:r>
              <w:rPr>
                <w:spacing w:val="-2"/>
                <w:sz w:val="28"/>
              </w:rPr>
              <w:t>Совета</w:t>
            </w:r>
          </w:p>
        </w:tc>
        <w:tc>
          <w:tcPr>
            <w:tcW w:w="1985" w:type="dxa"/>
          </w:tcPr>
          <w:p w14:paraId="0C34FEF6">
            <w:pPr>
              <w:pStyle w:val="8"/>
              <w:spacing w:line="242" w:lineRule="auto"/>
              <w:ind w:left="3"/>
              <w:rPr>
                <w:sz w:val="28"/>
              </w:rPr>
            </w:pPr>
            <w:r>
              <w:rPr>
                <w:spacing w:val="-6"/>
                <w:sz w:val="28"/>
              </w:rPr>
              <w:t xml:space="preserve">Председатель </w:t>
            </w:r>
            <w:r>
              <w:rPr>
                <w:spacing w:val="-2"/>
                <w:sz w:val="28"/>
              </w:rPr>
              <w:t>Совета</w:t>
            </w:r>
          </w:p>
        </w:tc>
      </w:tr>
      <w:tr w14:paraId="3B790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5313" w:type="dxa"/>
          </w:tcPr>
          <w:p w14:paraId="7712E92B">
            <w:pPr>
              <w:pStyle w:val="8"/>
              <w:spacing w:line="237" w:lineRule="auto"/>
              <w:rPr>
                <w:sz w:val="28"/>
              </w:rPr>
            </w:pPr>
            <w:r>
              <w:rPr>
                <w:sz w:val="28"/>
              </w:rPr>
              <w:t xml:space="preserve">Участие родителей в проведении </w:t>
            </w:r>
            <w:r>
              <w:rPr>
                <w:spacing w:val="-2"/>
                <w:sz w:val="28"/>
              </w:rPr>
              <w:t>общешкольных,</w:t>
            </w:r>
            <w:r>
              <w:rPr>
                <w:spacing w:val="-16"/>
                <w:sz w:val="28"/>
              </w:rPr>
              <w:t xml:space="preserve"> </w:t>
            </w:r>
            <w:r>
              <w:rPr>
                <w:spacing w:val="-2"/>
                <w:sz w:val="28"/>
              </w:rPr>
              <w:t>классных</w:t>
            </w:r>
            <w:r>
              <w:rPr>
                <w:spacing w:val="-15"/>
                <w:sz w:val="28"/>
              </w:rPr>
              <w:t xml:space="preserve"> </w:t>
            </w:r>
            <w:r>
              <w:rPr>
                <w:spacing w:val="-2"/>
                <w:sz w:val="28"/>
              </w:rPr>
              <w:t xml:space="preserve">мероприятий: </w:t>
            </w:r>
            <w:r>
              <w:rPr>
                <w:sz w:val="28"/>
              </w:rPr>
              <w:t>День знаний »,</w:t>
            </w:r>
            <w:r>
              <w:rPr>
                <w:spacing w:val="40"/>
                <w:sz w:val="28"/>
              </w:rPr>
              <w:t xml:space="preserve"> </w:t>
            </w:r>
            <w:r>
              <w:rPr>
                <w:sz w:val="28"/>
              </w:rPr>
              <w:t>«Новоголний бум»</w:t>
            </w:r>
          </w:p>
          <w:p w14:paraId="5C75487C">
            <w:pPr>
              <w:pStyle w:val="8"/>
              <w:spacing w:line="240" w:lineRule="auto"/>
              <w:ind w:right="1026"/>
              <w:rPr>
                <w:sz w:val="28"/>
              </w:rPr>
            </w:pPr>
            <w:r>
              <w:rPr>
                <w:sz w:val="28"/>
              </w:rPr>
              <w:t>««Мама,</w:t>
            </w:r>
            <w:r>
              <w:rPr>
                <w:spacing w:val="-18"/>
                <w:sz w:val="28"/>
              </w:rPr>
              <w:t xml:space="preserve"> </w:t>
            </w:r>
            <w:r>
              <w:rPr>
                <w:sz w:val="28"/>
              </w:rPr>
              <w:t>папа,</w:t>
            </w:r>
            <w:r>
              <w:rPr>
                <w:spacing w:val="-20"/>
                <w:sz w:val="28"/>
              </w:rPr>
              <w:t xml:space="preserve"> </w:t>
            </w:r>
            <w:r>
              <w:rPr>
                <w:sz w:val="28"/>
              </w:rPr>
              <w:t>я</w:t>
            </w:r>
            <w:r>
              <w:rPr>
                <w:spacing w:val="-17"/>
                <w:sz w:val="28"/>
              </w:rPr>
              <w:t xml:space="preserve"> </w:t>
            </w:r>
            <w:r>
              <w:rPr>
                <w:sz w:val="28"/>
              </w:rPr>
              <w:t>–</w:t>
            </w:r>
            <w:r>
              <w:rPr>
                <w:spacing w:val="-18"/>
                <w:sz w:val="28"/>
              </w:rPr>
              <w:t xml:space="preserve"> </w:t>
            </w:r>
            <w:r>
              <w:rPr>
                <w:sz w:val="28"/>
              </w:rPr>
              <w:t>отличная</w:t>
            </w:r>
            <w:r>
              <w:rPr>
                <w:spacing w:val="-17"/>
                <w:sz w:val="28"/>
              </w:rPr>
              <w:t xml:space="preserve"> </w:t>
            </w:r>
            <w:r>
              <w:rPr>
                <w:sz w:val="28"/>
              </w:rPr>
              <w:t>семья!», классные «огоньки» День победы,</w:t>
            </w:r>
          </w:p>
          <w:p w14:paraId="400F2020">
            <w:pPr>
              <w:pStyle w:val="8"/>
              <w:spacing w:line="316" w:lineRule="exact"/>
              <w:rPr>
                <w:sz w:val="28"/>
              </w:rPr>
            </w:pPr>
            <w:r>
              <w:rPr>
                <w:spacing w:val="-2"/>
                <w:sz w:val="28"/>
              </w:rPr>
              <w:t>«Последний</w:t>
            </w:r>
            <w:r>
              <w:rPr>
                <w:spacing w:val="-6"/>
                <w:sz w:val="28"/>
              </w:rPr>
              <w:t xml:space="preserve"> </w:t>
            </w:r>
            <w:r>
              <w:rPr>
                <w:spacing w:val="-2"/>
                <w:sz w:val="28"/>
              </w:rPr>
              <w:t>звонок»</w:t>
            </w:r>
            <w:r>
              <w:rPr>
                <w:spacing w:val="-9"/>
                <w:sz w:val="28"/>
              </w:rPr>
              <w:t xml:space="preserve"> </w:t>
            </w:r>
            <w:r>
              <w:rPr>
                <w:spacing w:val="-2"/>
                <w:sz w:val="28"/>
              </w:rPr>
              <w:t>и</w:t>
            </w:r>
            <w:r>
              <w:rPr>
                <w:spacing w:val="-6"/>
                <w:sz w:val="28"/>
              </w:rPr>
              <w:t xml:space="preserve"> </w:t>
            </w:r>
            <w:r>
              <w:rPr>
                <w:spacing w:val="-5"/>
                <w:sz w:val="28"/>
              </w:rPr>
              <w:t>др.</w:t>
            </w:r>
          </w:p>
        </w:tc>
        <w:tc>
          <w:tcPr>
            <w:tcW w:w="1323" w:type="dxa"/>
          </w:tcPr>
          <w:p w14:paraId="3D7D79DB">
            <w:pPr>
              <w:pStyle w:val="8"/>
              <w:rPr>
                <w:sz w:val="28"/>
              </w:rPr>
            </w:pPr>
            <w:r>
              <w:rPr>
                <w:spacing w:val="-6"/>
                <w:sz w:val="28"/>
              </w:rPr>
              <w:t>1-</w:t>
            </w:r>
            <w:r>
              <w:rPr>
                <w:spacing w:val="-10"/>
                <w:sz w:val="28"/>
              </w:rPr>
              <w:t>4</w:t>
            </w:r>
          </w:p>
        </w:tc>
        <w:tc>
          <w:tcPr>
            <w:tcW w:w="1988" w:type="dxa"/>
          </w:tcPr>
          <w:p w14:paraId="7C152710">
            <w:pPr>
              <w:pStyle w:val="8"/>
              <w:spacing w:line="242" w:lineRule="auto"/>
              <w:ind w:left="3" w:right="805"/>
              <w:rPr>
                <w:sz w:val="28"/>
              </w:rPr>
            </w:pPr>
            <w:r>
              <w:rPr>
                <w:spacing w:val="-2"/>
                <w:sz w:val="28"/>
              </w:rPr>
              <w:t>В</w:t>
            </w:r>
            <w:r>
              <w:rPr>
                <w:spacing w:val="-27"/>
                <w:sz w:val="28"/>
              </w:rPr>
              <w:t xml:space="preserve"> </w:t>
            </w:r>
            <w:r>
              <w:rPr>
                <w:spacing w:val="-2"/>
                <w:sz w:val="28"/>
              </w:rPr>
              <w:t xml:space="preserve">течение </w:t>
            </w:r>
            <w:r>
              <w:rPr>
                <w:spacing w:val="-4"/>
                <w:sz w:val="28"/>
              </w:rPr>
              <w:t>года</w:t>
            </w:r>
          </w:p>
        </w:tc>
        <w:tc>
          <w:tcPr>
            <w:tcW w:w="1985" w:type="dxa"/>
          </w:tcPr>
          <w:p w14:paraId="35F36878">
            <w:pPr>
              <w:pStyle w:val="8"/>
              <w:spacing w:line="240" w:lineRule="auto"/>
              <w:ind w:left="3" w:right="168"/>
              <w:rPr>
                <w:sz w:val="28"/>
              </w:rPr>
            </w:pPr>
            <w:r>
              <w:rPr>
                <w:spacing w:val="-4"/>
                <w:sz w:val="28"/>
              </w:rPr>
              <w:t xml:space="preserve">Администрац </w:t>
            </w:r>
            <w:r>
              <w:rPr>
                <w:sz w:val="28"/>
              </w:rPr>
              <w:t xml:space="preserve">ия школы, </w:t>
            </w:r>
            <w:r>
              <w:rPr>
                <w:spacing w:val="-2"/>
                <w:sz w:val="28"/>
              </w:rPr>
              <w:t xml:space="preserve">классные </w:t>
            </w:r>
            <w:r>
              <w:rPr>
                <w:spacing w:val="-6"/>
                <w:sz w:val="28"/>
              </w:rPr>
              <w:t>руководители</w:t>
            </w:r>
          </w:p>
        </w:tc>
      </w:tr>
      <w:tr w14:paraId="6759F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10609" w:type="dxa"/>
            <w:gridSpan w:val="4"/>
          </w:tcPr>
          <w:p w14:paraId="2EEA43EC">
            <w:pPr>
              <w:pStyle w:val="8"/>
              <w:spacing w:line="240" w:lineRule="auto"/>
              <w:rPr>
                <w:b/>
                <w:sz w:val="28"/>
              </w:rPr>
            </w:pPr>
            <w:r>
              <w:rPr>
                <w:b/>
                <w:sz w:val="28"/>
              </w:rPr>
              <w:t>Модуль</w:t>
            </w:r>
            <w:r>
              <w:rPr>
                <w:b/>
                <w:spacing w:val="-17"/>
                <w:sz w:val="28"/>
              </w:rPr>
              <w:t xml:space="preserve"> </w:t>
            </w:r>
            <w:r>
              <w:rPr>
                <w:b/>
                <w:sz w:val="28"/>
              </w:rPr>
              <w:t>«Поддержка</w:t>
            </w:r>
            <w:r>
              <w:rPr>
                <w:b/>
                <w:spacing w:val="-13"/>
                <w:sz w:val="28"/>
              </w:rPr>
              <w:t xml:space="preserve"> </w:t>
            </w:r>
            <w:r>
              <w:rPr>
                <w:b/>
                <w:sz w:val="28"/>
              </w:rPr>
              <w:t>и</w:t>
            </w:r>
            <w:r>
              <w:rPr>
                <w:b/>
                <w:spacing w:val="-17"/>
                <w:sz w:val="28"/>
              </w:rPr>
              <w:t xml:space="preserve"> </w:t>
            </w:r>
            <w:r>
              <w:rPr>
                <w:b/>
                <w:sz w:val="28"/>
              </w:rPr>
              <w:t>социализация</w:t>
            </w:r>
            <w:r>
              <w:rPr>
                <w:b/>
                <w:spacing w:val="-14"/>
                <w:sz w:val="28"/>
              </w:rPr>
              <w:t xml:space="preserve"> </w:t>
            </w:r>
            <w:r>
              <w:rPr>
                <w:b/>
                <w:sz w:val="28"/>
              </w:rPr>
              <w:t>детей</w:t>
            </w:r>
            <w:r>
              <w:rPr>
                <w:b/>
                <w:spacing w:val="-16"/>
                <w:sz w:val="28"/>
              </w:rPr>
              <w:t xml:space="preserve"> </w:t>
            </w:r>
            <w:r>
              <w:rPr>
                <w:b/>
                <w:sz w:val="28"/>
              </w:rPr>
              <w:t>иностранных</w:t>
            </w:r>
            <w:r>
              <w:rPr>
                <w:b/>
                <w:spacing w:val="-15"/>
                <w:sz w:val="28"/>
              </w:rPr>
              <w:t xml:space="preserve"> </w:t>
            </w:r>
            <w:r>
              <w:rPr>
                <w:b/>
                <w:sz w:val="28"/>
              </w:rPr>
              <w:t>граждан</w:t>
            </w:r>
            <w:r>
              <w:rPr>
                <w:b/>
                <w:spacing w:val="-16"/>
                <w:sz w:val="28"/>
              </w:rPr>
              <w:t xml:space="preserve"> </w:t>
            </w:r>
            <w:r>
              <w:rPr>
                <w:b/>
                <w:sz w:val="28"/>
              </w:rPr>
              <w:t>и</w:t>
            </w:r>
            <w:r>
              <w:rPr>
                <w:b/>
                <w:spacing w:val="-5"/>
                <w:sz w:val="28"/>
              </w:rPr>
              <w:t xml:space="preserve"> </w:t>
            </w:r>
            <w:r>
              <w:rPr>
                <w:b/>
                <w:sz w:val="28"/>
              </w:rPr>
              <w:t>обучающихся</w:t>
            </w:r>
            <w:r>
              <w:rPr>
                <w:b/>
                <w:spacing w:val="-5"/>
                <w:sz w:val="28"/>
              </w:rPr>
              <w:t xml:space="preserve"> </w:t>
            </w:r>
            <w:r>
              <w:rPr>
                <w:b/>
                <w:sz w:val="28"/>
              </w:rPr>
              <w:t>с миграционной историей».</w:t>
            </w:r>
          </w:p>
        </w:tc>
      </w:tr>
      <w:tr w14:paraId="428DB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283DE6D4">
            <w:pPr>
              <w:pStyle w:val="8"/>
              <w:tabs>
                <w:tab w:val="left" w:pos="2112"/>
                <w:tab w:val="left" w:pos="2832"/>
              </w:tabs>
              <w:spacing w:line="237" w:lineRule="auto"/>
              <w:ind w:right="145"/>
              <w:rPr>
                <w:sz w:val="28"/>
              </w:rPr>
            </w:pPr>
            <w:r>
              <w:rPr>
                <w:spacing w:val="-2"/>
                <w:sz w:val="28"/>
              </w:rPr>
              <w:t>Закрепление</w:t>
            </w:r>
            <w:r>
              <w:rPr>
                <w:sz w:val="28"/>
              </w:rPr>
              <w:tab/>
            </w:r>
            <w:r>
              <w:rPr>
                <w:spacing w:val="-6"/>
                <w:sz w:val="28"/>
              </w:rPr>
              <w:t>за</w:t>
            </w:r>
            <w:r>
              <w:rPr>
                <w:sz w:val="28"/>
              </w:rPr>
              <w:tab/>
            </w:r>
            <w:r>
              <w:rPr>
                <w:spacing w:val="-4"/>
                <w:sz w:val="28"/>
              </w:rPr>
              <w:t xml:space="preserve">детьми-мигрантами </w:t>
            </w:r>
            <w:r>
              <w:rPr>
                <w:sz w:val="28"/>
              </w:rPr>
              <w:t>наставников</w:t>
            </w:r>
            <w:r>
              <w:rPr>
                <w:spacing w:val="40"/>
                <w:sz w:val="28"/>
              </w:rPr>
              <w:t xml:space="preserve"> </w:t>
            </w:r>
            <w:r>
              <w:rPr>
                <w:sz w:val="28"/>
              </w:rPr>
              <w:t>из</w:t>
            </w:r>
            <w:r>
              <w:rPr>
                <w:spacing w:val="40"/>
                <w:sz w:val="28"/>
              </w:rPr>
              <w:t xml:space="preserve"> </w:t>
            </w:r>
            <w:r>
              <w:rPr>
                <w:sz w:val="28"/>
              </w:rPr>
              <w:t>числа</w:t>
            </w:r>
            <w:r>
              <w:rPr>
                <w:spacing w:val="40"/>
                <w:sz w:val="28"/>
              </w:rPr>
              <w:t xml:space="preserve"> </w:t>
            </w:r>
            <w:r>
              <w:rPr>
                <w:sz w:val="28"/>
              </w:rPr>
              <w:t>одноклассников</w:t>
            </w:r>
            <w:r>
              <w:rPr>
                <w:spacing w:val="40"/>
                <w:sz w:val="28"/>
              </w:rPr>
              <w:t xml:space="preserve"> </w:t>
            </w:r>
            <w:r>
              <w:rPr>
                <w:sz w:val="28"/>
              </w:rPr>
              <w:t>и</w:t>
            </w:r>
          </w:p>
          <w:p w14:paraId="17EA8D52">
            <w:pPr>
              <w:pStyle w:val="8"/>
              <w:spacing w:line="313" w:lineRule="exact"/>
              <w:rPr>
                <w:sz w:val="28"/>
              </w:rPr>
            </w:pPr>
            <w:r>
              <w:rPr>
                <w:spacing w:val="-2"/>
                <w:sz w:val="28"/>
              </w:rPr>
              <w:t>шефов</w:t>
            </w:r>
            <w:r>
              <w:rPr>
                <w:spacing w:val="-13"/>
                <w:sz w:val="28"/>
              </w:rPr>
              <w:t xml:space="preserve"> </w:t>
            </w:r>
            <w:r>
              <w:rPr>
                <w:spacing w:val="-2"/>
                <w:sz w:val="28"/>
              </w:rPr>
              <w:t>из</w:t>
            </w:r>
            <w:r>
              <w:rPr>
                <w:spacing w:val="-9"/>
                <w:sz w:val="28"/>
              </w:rPr>
              <w:t xml:space="preserve"> </w:t>
            </w:r>
            <w:r>
              <w:rPr>
                <w:spacing w:val="-2"/>
                <w:sz w:val="28"/>
              </w:rPr>
              <w:t>числа</w:t>
            </w:r>
            <w:r>
              <w:rPr>
                <w:spacing w:val="-13"/>
                <w:sz w:val="28"/>
              </w:rPr>
              <w:t xml:space="preserve"> </w:t>
            </w:r>
            <w:r>
              <w:rPr>
                <w:spacing w:val="-2"/>
                <w:sz w:val="28"/>
              </w:rPr>
              <w:t>обучающихся</w:t>
            </w:r>
            <w:r>
              <w:rPr>
                <w:spacing w:val="-6"/>
                <w:sz w:val="28"/>
              </w:rPr>
              <w:t xml:space="preserve"> </w:t>
            </w:r>
            <w:r>
              <w:rPr>
                <w:spacing w:val="-2"/>
                <w:sz w:val="28"/>
              </w:rPr>
              <w:t>5</w:t>
            </w:r>
            <w:r>
              <w:rPr>
                <w:spacing w:val="-8"/>
                <w:sz w:val="28"/>
              </w:rPr>
              <w:t xml:space="preserve"> </w:t>
            </w:r>
            <w:r>
              <w:rPr>
                <w:spacing w:val="-2"/>
                <w:sz w:val="28"/>
              </w:rPr>
              <w:t>-8</w:t>
            </w:r>
            <w:r>
              <w:rPr>
                <w:spacing w:val="-7"/>
                <w:sz w:val="28"/>
              </w:rPr>
              <w:t xml:space="preserve"> </w:t>
            </w:r>
            <w:r>
              <w:rPr>
                <w:spacing w:val="-2"/>
                <w:sz w:val="28"/>
              </w:rPr>
              <w:t>классов</w:t>
            </w:r>
          </w:p>
        </w:tc>
        <w:tc>
          <w:tcPr>
            <w:tcW w:w="1323" w:type="dxa"/>
          </w:tcPr>
          <w:p w14:paraId="07294251">
            <w:pPr>
              <w:pStyle w:val="8"/>
              <w:spacing w:line="310" w:lineRule="exact"/>
              <w:ind w:left="0" w:right="429"/>
              <w:jc w:val="right"/>
              <w:rPr>
                <w:sz w:val="28"/>
              </w:rPr>
            </w:pPr>
            <w:r>
              <w:rPr>
                <w:spacing w:val="-6"/>
                <w:sz w:val="28"/>
              </w:rPr>
              <w:t>1-</w:t>
            </w:r>
            <w:r>
              <w:rPr>
                <w:spacing w:val="-10"/>
                <w:sz w:val="28"/>
              </w:rPr>
              <w:t>4</w:t>
            </w:r>
          </w:p>
        </w:tc>
        <w:tc>
          <w:tcPr>
            <w:tcW w:w="1988" w:type="dxa"/>
          </w:tcPr>
          <w:p w14:paraId="7BACB4D8">
            <w:pPr>
              <w:pStyle w:val="8"/>
              <w:spacing w:line="240" w:lineRule="auto"/>
              <w:ind w:left="3" w:right="340"/>
              <w:rPr>
                <w:sz w:val="28"/>
              </w:rPr>
            </w:pPr>
            <w:r>
              <w:rPr>
                <w:sz w:val="28"/>
              </w:rPr>
              <w:t xml:space="preserve">В течение </w:t>
            </w:r>
            <w:r>
              <w:rPr>
                <w:spacing w:val="-4"/>
                <w:sz w:val="28"/>
              </w:rPr>
              <w:t>учебного</w:t>
            </w:r>
            <w:r>
              <w:rPr>
                <w:spacing w:val="-21"/>
                <w:sz w:val="28"/>
              </w:rPr>
              <w:t xml:space="preserve"> </w:t>
            </w:r>
            <w:r>
              <w:rPr>
                <w:spacing w:val="-4"/>
                <w:sz w:val="28"/>
              </w:rPr>
              <w:t>года</w:t>
            </w:r>
          </w:p>
        </w:tc>
        <w:tc>
          <w:tcPr>
            <w:tcW w:w="1985" w:type="dxa"/>
          </w:tcPr>
          <w:p w14:paraId="6431D7A6">
            <w:pPr>
              <w:pStyle w:val="8"/>
              <w:spacing w:line="240" w:lineRule="auto"/>
              <w:ind w:left="3"/>
              <w:rPr>
                <w:sz w:val="28"/>
              </w:rPr>
            </w:pPr>
            <w:r>
              <w:rPr>
                <w:spacing w:val="-2"/>
                <w:sz w:val="28"/>
              </w:rPr>
              <w:t xml:space="preserve">Классные </w:t>
            </w:r>
            <w:r>
              <w:rPr>
                <w:spacing w:val="-8"/>
                <w:sz w:val="28"/>
              </w:rPr>
              <w:t>руководители</w:t>
            </w:r>
          </w:p>
        </w:tc>
      </w:tr>
      <w:tr w14:paraId="39FD5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5313" w:type="dxa"/>
          </w:tcPr>
          <w:p w14:paraId="48EE1415">
            <w:pPr>
              <w:pStyle w:val="8"/>
              <w:spacing w:line="240" w:lineRule="auto"/>
              <w:rPr>
                <w:b/>
                <w:sz w:val="28"/>
              </w:rPr>
            </w:pPr>
            <w:r>
              <w:rPr>
                <w:b/>
                <w:color w:val="333333"/>
                <w:sz w:val="28"/>
              </w:rPr>
              <w:t>Индивидуальные</w:t>
            </w:r>
            <w:r>
              <w:rPr>
                <w:b/>
                <w:color w:val="333333"/>
                <w:spacing w:val="-4"/>
                <w:sz w:val="28"/>
              </w:rPr>
              <w:t xml:space="preserve"> </w:t>
            </w:r>
            <w:r>
              <w:rPr>
                <w:b/>
                <w:color w:val="333333"/>
                <w:sz w:val="28"/>
              </w:rPr>
              <w:t>занятия</w:t>
            </w:r>
            <w:r>
              <w:rPr>
                <w:b/>
                <w:color w:val="333333"/>
                <w:spacing w:val="-18"/>
                <w:sz w:val="28"/>
              </w:rPr>
              <w:t xml:space="preserve"> </w:t>
            </w:r>
            <w:r>
              <w:rPr>
                <w:b/>
                <w:color w:val="333333"/>
                <w:sz w:val="28"/>
              </w:rPr>
              <w:t>по</w:t>
            </w:r>
            <w:r>
              <w:rPr>
                <w:b/>
                <w:color w:val="333333"/>
                <w:spacing w:val="-17"/>
                <w:sz w:val="28"/>
              </w:rPr>
              <w:t xml:space="preserve"> </w:t>
            </w:r>
            <w:r>
              <w:rPr>
                <w:b/>
                <w:color w:val="333333"/>
                <w:sz w:val="28"/>
              </w:rPr>
              <w:t>изучению русского языка.</w:t>
            </w:r>
          </w:p>
        </w:tc>
        <w:tc>
          <w:tcPr>
            <w:tcW w:w="1323" w:type="dxa"/>
          </w:tcPr>
          <w:p w14:paraId="02B6E315">
            <w:pPr>
              <w:pStyle w:val="8"/>
              <w:spacing w:line="310" w:lineRule="exact"/>
              <w:ind w:left="0" w:right="429"/>
              <w:jc w:val="right"/>
              <w:rPr>
                <w:sz w:val="28"/>
              </w:rPr>
            </w:pPr>
            <w:r>
              <w:rPr>
                <w:spacing w:val="-6"/>
                <w:sz w:val="28"/>
              </w:rPr>
              <w:t>1-</w:t>
            </w:r>
            <w:r>
              <w:rPr>
                <w:spacing w:val="-10"/>
                <w:sz w:val="28"/>
              </w:rPr>
              <w:t>4</w:t>
            </w:r>
          </w:p>
        </w:tc>
        <w:tc>
          <w:tcPr>
            <w:tcW w:w="1988" w:type="dxa"/>
          </w:tcPr>
          <w:p w14:paraId="62C7C8E6">
            <w:pPr>
              <w:pStyle w:val="8"/>
              <w:spacing w:line="240" w:lineRule="auto"/>
              <w:ind w:left="3" w:right="340"/>
              <w:rPr>
                <w:sz w:val="28"/>
              </w:rPr>
            </w:pPr>
            <w:r>
              <w:rPr>
                <w:sz w:val="28"/>
              </w:rPr>
              <w:t xml:space="preserve">В течение </w:t>
            </w:r>
            <w:r>
              <w:rPr>
                <w:spacing w:val="-4"/>
                <w:sz w:val="28"/>
              </w:rPr>
              <w:t>учебного</w:t>
            </w:r>
            <w:r>
              <w:rPr>
                <w:spacing w:val="-21"/>
                <w:sz w:val="28"/>
              </w:rPr>
              <w:t xml:space="preserve"> </w:t>
            </w:r>
            <w:r>
              <w:rPr>
                <w:spacing w:val="-4"/>
                <w:sz w:val="28"/>
              </w:rPr>
              <w:t>года</w:t>
            </w:r>
          </w:p>
        </w:tc>
        <w:tc>
          <w:tcPr>
            <w:tcW w:w="1985" w:type="dxa"/>
          </w:tcPr>
          <w:p w14:paraId="15E11147">
            <w:pPr>
              <w:pStyle w:val="8"/>
              <w:spacing w:line="315" w:lineRule="exact"/>
              <w:ind w:left="0" w:right="157"/>
              <w:jc w:val="right"/>
              <w:rPr>
                <w:sz w:val="28"/>
              </w:rPr>
            </w:pPr>
            <w:r>
              <w:rPr>
                <w:sz w:val="28"/>
              </w:rPr>
              <w:t>Зам.</w:t>
            </w:r>
            <w:r>
              <w:rPr>
                <w:spacing w:val="21"/>
                <w:sz w:val="28"/>
              </w:rPr>
              <w:t xml:space="preserve"> </w:t>
            </w:r>
            <w:r>
              <w:rPr>
                <w:spacing w:val="-2"/>
                <w:sz w:val="28"/>
              </w:rPr>
              <w:t>директора</w:t>
            </w:r>
          </w:p>
          <w:p w14:paraId="530BE6EE">
            <w:pPr>
              <w:pStyle w:val="8"/>
              <w:spacing w:line="319" w:lineRule="exact"/>
              <w:ind w:left="0" w:right="109"/>
              <w:jc w:val="right"/>
              <w:rPr>
                <w:sz w:val="28"/>
              </w:rPr>
            </w:pPr>
            <w:r>
              <w:rPr>
                <w:spacing w:val="-5"/>
                <w:sz w:val="28"/>
              </w:rPr>
              <w:t>по</w:t>
            </w:r>
          </w:p>
          <w:p w14:paraId="6B7DFCCF">
            <w:pPr>
              <w:pStyle w:val="8"/>
              <w:spacing w:line="311" w:lineRule="exact"/>
              <w:ind w:left="3"/>
              <w:rPr>
                <w:sz w:val="28"/>
              </w:rPr>
            </w:pPr>
            <w:r>
              <w:rPr>
                <w:spacing w:val="-5"/>
                <w:sz w:val="28"/>
              </w:rPr>
              <w:t>УВР</w:t>
            </w:r>
          </w:p>
        </w:tc>
      </w:tr>
      <w:tr w14:paraId="34644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13" w:type="dxa"/>
          </w:tcPr>
          <w:p w14:paraId="075E4558">
            <w:pPr>
              <w:pStyle w:val="8"/>
              <w:tabs>
                <w:tab w:val="left" w:pos="2068"/>
                <w:tab w:val="left" w:pos="2294"/>
                <w:tab w:val="left" w:pos="3792"/>
                <w:tab w:val="left" w:pos="4008"/>
                <w:tab w:val="left" w:pos="4416"/>
              </w:tabs>
              <w:spacing w:line="232" w:lineRule="auto"/>
              <w:ind w:right="113"/>
              <w:rPr>
                <w:sz w:val="28"/>
              </w:rPr>
            </w:pPr>
            <w:r>
              <w:rPr>
                <w:b/>
                <w:color w:val="333333"/>
                <w:spacing w:val="-2"/>
                <w:sz w:val="28"/>
              </w:rPr>
              <w:t>Дополнительныезанятия</w:t>
            </w:r>
            <w:r>
              <w:rPr>
                <w:b/>
                <w:color w:val="333333"/>
                <w:sz w:val="28"/>
              </w:rPr>
              <w:tab/>
            </w:r>
            <w:r>
              <w:rPr>
                <w:b/>
                <w:color w:val="333333"/>
                <w:sz w:val="28"/>
              </w:rPr>
              <w:tab/>
            </w:r>
            <w:r>
              <w:rPr>
                <w:b/>
                <w:color w:val="333333"/>
                <w:spacing w:val="-6"/>
                <w:sz w:val="28"/>
              </w:rPr>
              <w:t xml:space="preserve">по </w:t>
            </w:r>
            <w:r>
              <w:rPr>
                <w:b/>
                <w:color w:val="333333"/>
                <w:spacing w:val="-2"/>
                <w:sz w:val="28"/>
              </w:rPr>
              <w:t>предметам</w:t>
            </w:r>
            <w:r>
              <w:rPr>
                <w:color w:val="333333"/>
                <w:spacing w:val="-2"/>
                <w:sz w:val="28"/>
              </w:rPr>
              <w:t>,</w:t>
            </w:r>
            <w:r>
              <w:rPr>
                <w:color w:val="333333"/>
                <w:sz w:val="28"/>
              </w:rPr>
              <w:tab/>
            </w:r>
            <w:r>
              <w:rPr>
                <w:color w:val="333333"/>
                <w:sz w:val="28"/>
              </w:rPr>
              <w:tab/>
            </w:r>
            <w:r>
              <w:rPr>
                <w:color w:val="333333"/>
                <w:spacing w:val="-2"/>
                <w:sz w:val="28"/>
              </w:rPr>
              <w:t>которые</w:t>
            </w:r>
            <w:r>
              <w:rPr>
                <w:color w:val="333333"/>
                <w:sz w:val="28"/>
              </w:rPr>
              <w:tab/>
            </w:r>
            <w:r>
              <w:rPr>
                <w:color w:val="333333"/>
                <w:sz w:val="28"/>
              </w:rPr>
              <w:tab/>
            </w:r>
            <w:r>
              <w:rPr>
                <w:color w:val="333333"/>
                <w:spacing w:val="-6"/>
                <w:sz w:val="28"/>
              </w:rPr>
              <w:t xml:space="preserve">вызывают </w:t>
            </w:r>
            <w:r>
              <w:rPr>
                <w:color w:val="333333"/>
                <w:spacing w:val="-2"/>
                <w:sz w:val="28"/>
              </w:rPr>
              <w:t>наибольшие</w:t>
            </w:r>
            <w:r>
              <w:rPr>
                <w:color w:val="333333"/>
                <w:sz w:val="28"/>
              </w:rPr>
              <w:tab/>
            </w:r>
            <w:r>
              <w:rPr>
                <w:color w:val="333333"/>
                <w:spacing w:val="-2"/>
                <w:sz w:val="28"/>
              </w:rPr>
              <w:t>трудности</w:t>
            </w:r>
            <w:r>
              <w:rPr>
                <w:color w:val="333333"/>
                <w:sz w:val="28"/>
              </w:rPr>
              <w:tab/>
            </w:r>
            <w:r>
              <w:rPr>
                <w:color w:val="333333"/>
                <w:spacing w:val="-10"/>
                <w:sz w:val="28"/>
              </w:rPr>
              <w:t>у</w:t>
            </w:r>
            <w:r>
              <w:rPr>
                <w:color w:val="333333"/>
                <w:sz w:val="28"/>
              </w:rPr>
              <w:tab/>
            </w:r>
            <w:r>
              <w:rPr>
                <w:color w:val="333333"/>
                <w:sz w:val="28"/>
              </w:rPr>
              <w:tab/>
            </w:r>
            <w:r>
              <w:rPr>
                <w:color w:val="333333"/>
                <w:spacing w:val="-2"/>
                <w:sz w:val="28"/>
              </w:rPr>
              <w:t>детей- мигрантов.</w:t>
            </w:r>
          </w:p>
        </w:tc>
        <w:tc>
          <w:tcPr>
            <w:tcW w:w="1323" w:type="dxa"/>
          </w:tcPr>
          <w:p w14:paraId="389D6BA9">
            <w:pPr>
              <w:pStyle w:val="8"/>
              <w:ind w:left="0" w:right="429"/>
              <w:jc w:val="right"/>
              <w:rPr>
                <w:sz w:val="28"/>
              </w:rPr>
            </w:pPr>
            <w:r>
              <w:rPr>
                <w:spacing w:val="-6"/>
                <w:sz w:val="28"/>
              </w:rPr>
              <w:t>1-</w:t>
            </w:r>
            <w:r>
              <w:rPr>
                <w:spacing w:val="-10"/>
                <w:sz w:val="28"/>
              </w:rPr>
              <w:t>4</w:t>
            </w:r>
          </w:p>
        </w:tc>
        <w:tc>
          <w:tcPr>
            <w:tcW w:w="1988" w:type="dxa"/>
          </w:tcPr>
          <w:p w14:paraId="04780F4D">
            <w:pPr>
              <w:pStyle w:val="8"/>
              <w:spacing w:line="240" w:lineRule="auto"/>
              <w:ind w:left="3" w:right="340"/>
              <w:rPr>
                <w:sz w:val="28"/>
              </w:rPr>
            </w:pPr>
            <w:r>
              <w:rPr>
                <w:sz w:val="28"/>
              </w:rPr>
              <w:t xml:space="preserve">В течение </w:t>
            </w:r>
            <w:r>
              <w:rPr>
                <w:spacing w:val="-4"/>
                <w:sz w:val="28"/>
              </w:rPr>
              <w:t>учебного</w:t>
            </w:r>
            <w:r>
              <w:rPr>
                <w:spacing w:val="-21"/>
                <w:sz w:val="28"/>
              </w:rPr>
              <w:t xml:space="preserve"> </w:t>
            </w:r>
            <w:r>
              <w:rPr>
                <w:spacing w:val="-4"/>
                <w:sz w:val="28"/>
              </w:rPr>
              <w:t>года</w:t>
            </w:r>
          </w:p>
        </w:tc>
        <w:tc>
          <w:tcPr>
            <w:tcW w:w="1985" w:type="dxa"/>
          </w:tcPr>
          <w:p w14:paraId="7B276CBB">
            <w:pPr>
              <w:pStyle w:val="8"/>
              <w:spacing w:line="307" w:lineRule="exact"/>
              <w:ind w:left="0" w:right="157"/>
              <w:jc w:val="right"/>
              <w:rPr>
                <w:sz w:val="28"/>
              </w:rPr>
            </w:pPr>
            <w:r>
              <w:rPr>
                <w:sz w:val="28"/>
              </w:rPr>
              <w:t>Зам.</w:t>
            </w:r>
            <w:r>
              <w:rPr>
                <w:spacing w:val="21"/>
                <w:sz w:val="28"/>
              </w:rPr>
              <w:t xml:space="preserve"> </w:t>
            </w:r>
            <w:r>
              <w:rPr>
                <w:spacing w:val="-2"/>
                <w:sz w:val="28"/>
              </w:rPr>
              <w:t>директора</w:t>
            </w:r>
          </w:p>
          <w:p w14:paraId="5E962BE7">
            <w:pPr>
              <w:pStyle w:val="8"/>
              <w:spacing w:line="318" w:lineRule="exact"/>
              <w:ind w:left="0" w:right="98"/>
              <w:jc w:val="right"/>
              <w:rPr>
                <w:sz w:val="28"/>
              </w:rPr>
            </w:pPr>
            <w:r>
              <w:rPr>
                <w:spacing w:val="-5"/>
                <w:sz w:val="28"/>
              </w:rPr>
              <w:t>по</w:t>
            </w:r>
          </w:p>
          <w:p w14:paraId="4A384214">
            <w:pPr>
              <w:pStyle w:val="8"/>
              <w:spacing w:line="321" w:lineRule="exact"/>
              <w:ind w:left="3"/>
              <w:rPr>
                <w:sz w:val="28"/>
              </w:rPr>
            </w:pPr>
            <w:r>
              <w:rPr>
                <w:spacing w:val="-5"/>
                <w:sz w:val="28"/>
              </w:rPr>
              <w:t>УВР</w:t>
            </w:r>
          </w:p>
        </w:tc>
      </w:tr>
      <w:tr w14:paraId="4E8B4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13" w:type="dxa"/>
          </w:tcPr>
          <w:p w14:paraId="05EEE5CE">
            <w:pPr>
              <w:pStyle w:val="8"/>
              <w:spacing w:line="322" w:lineRule="exact"/>
              <w:ind w:right="84"/>
              <w:jc w:val="both"/>
              <w:rPr>
                <w:b/>
                <w:sz w:val="28"/>
              </w:rPr>
            </w:pPr>
            <w:r>
              <w:rPr>
                <w:b/>
                <w:color w:val="333333"/>
                <w:sz w:val="28"/>
              </w:rPr>
              <w:t>Включение детей-мигрантов во внеурочную деятельность программы дополнительного образования.</w:t>
            </w:r>
          </w:p>
        </w:tc>
        <w:tc>
          <w:tcPr>
            <w:tcW w:w="1323" w:type="dxa"/>
          </w:tcPr>
          <w:p w14:paraId="4D833472">
            <w:pPr>
              <w:pStyle w:val="8"/>
              <w:spacing w:line="310" w:lineRule="exact"/>
              <w:ind w:left="0" w:right="429"/>
              <w:jc w:val="right"/>
              <w:rPr>
                <w:sz w:val="28"/>
              </w:rPr>
            </w:pPr>
            <w:r>
              <w:rPr>
                <w:spacing w:val="-6"/>
                <w:sz w:val="28"/>
              </w:rPr>
              <w:t>1-</w:t>
            </w:r>
            <w:r>
              <w:rPr>
                <w:spacing w:val="-10"/>
                <w:sz w:val="28"/>
              </w:rPr>
              <w:t>4</w:t>
            </w:r>
          </w:p>
        </w:tc>
        <w:tc>
          <w:tcPr>
            <w:tcW w:w="1988" w:type="dxa"/>
          </w:tcPr>
          <w:p w14:paraId="2F002ECD">
            <w:pPr>
              <w:pStyle w:val="8"/>
              <w:spacing w:line="240" w:lineRule="auto"/>
              <w:ind w:left="3" w:right="340"/>
              <w:rPr>
                <w:sz w:val="28"/>
              </w:rPr>
            </w:pPr>
            <w:r>
              <w:rPr>
                <w:sz w:val="28"/>
              </w:rPr>
              <w:t xml:space="preserve">В течение </w:t>
            </w:r>
            <w:r>
              <w:rPr>
                <w:spacing w:val="-4"/>
                <w:sz w:val="28"/>
              </w:rPr>
              <w:t>учебного</w:t>
            </w:r>
            <w:r>
              <w:rPr>
                <w:spacing w:val="-21"/>
                <w:sz w:val="28"/>
              </w:rPr>
              <w:t xml:space="preserve"> </w:t>
            </w:r>
            <w:r>
              <w:rPr>
                <w:spacing w:val="-4"/>
                <w:sz w:val="28"/>
              </w:rPr>
              <w:t>года</w:t>
            </w:r>
          </w:p>
        </w:tc>
        <w:tc>
          <w:tcPr>
            <w:tcW w:w="1985" w:type="dxa"/>
          </w:tcPr>
          <w:p w14:paraId="282FDB2A">
            <w:pPr>
              <w:pStyle w:val="8"/>
              <w:spacing w:line="237" w:lineRule="auto"/>
              <w:ind w:left="3"/>
              <w:rPr>
                <w:sz w:val="28"/>
              </w:rPr>
            </w:pPr>
            <w:r>
              <w:rPr>
                <w:spacing w:val="-2"/>
                <w:sz w:val="28"/>
              </w:rPr>
              <w:t xml:space="preserve">Классные </w:t>
            </w:r>
            <w:r>
              <w:rPr>
                <w:spacing w:val="-8"/>
                <w:sz w:val="28"/>
              </w:rPr>
              <w:t>руководители,</w:t>
            </w:r>
          </w:p>
          <w:p w14:paraId="56F039F9">
            <w:pPr>
              <w:pStyle w:val="8"/>
              <w:spacing w:line="316" w:lineRule="exact"/>
              <w:ind w:left="3"/>
              <w:rPr>
                <w:sz w:val="28"/>
              </w:rPr>
            </w:pPr>
            <w:r>
              <w:rPr>
                <w:sz w:val="28"/>
              </w:rPr>
              <w:t>соц.</w:t>
            </w:r>
            <w:r>
              <w:rPr>
                <w:spacing w:val="-3"/>
                <w:sz w:val="28"/>
              </w:rPr>
              <w:t xml:space="preserve"> </w:t>
            </w:r>
            <w:r>
              <w:rPr>
                <w:spacing w:val="-2"/>
                <w:sz w:val="28"/>
              </w:rPr>
              <w:t>педагог</w:t>
            </w:r>
          </w:p>
        </w:tc>
      </w:tr>
    </w:tbl>
    <w:p w14:paraId="7A46FE45">
      <w:pPr>
        <w:pStyle w:val="8"/>
        <w:spacing w:after="0" w:line="316" w:lineRule="exact"/>
        <w:rPr>
          <w:sz w:val="28"/>
        </w:rPr>
        <w:sectPr>
          <w:type w:val="continuous"/>
          <w:pgSz w:w="11920" w:h="16850"/>
          <w:pgMar w:top="760" w:right="283" w:bottom="1100"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323"/>
        <w:gridCol w:w="1988"/>
        <w:gridCol w:w="1985"/>
      </w:tblGrid>
      <w:tr w14:paraId="5DA61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13" w:type="dxa"/>
          </w:tcPr>
          <w:p w14:paraId="6F939C83">
            <w:pPr>
              <w:pStyle w:val="8"/>
              <w:tabs>
                <w:tab w:val="left" w:pos="2256"/>
                <w:tab w:val="left" w:pos="5057"/>
              </w:tabs>
              <w:spacing w:line="240" w:lineRule="auto"/>
              <w:ind w:right="91"/>
              <w:rPr>
                <w:b/>
                <w:sz w:val="28"/>
              </w:rPr>
            </w:pPr>
            <w:r>
              <w:rPr>
                <w:b/>
                <w:color w:val="333333"/>
                <w:spacing w:val="-2"/>
                <w:sz w:val="28"/>
              </w:rPr>
              <w:t>Вовлечение</w:t>
            </w:r>
            <w:r>
              <w:rPr>
                <w:b/>
                <w:color w:val="333333"/>
                <w:sz w:val="28"/>
              </w:rPr>
              <w:tab/>
            </w:r>
            <w:r>
              <w:rPr>
                <w:b/>
                <w:color w:val="333333"/>
                <w:spacing w:val="-2"/>
                <w:sz w:val="28"/>
              </w:rPr>
              <w:t>детей-мигрантов</w:t>
            </w:r>
            <w:r>
              <w:rPr>
                <w:b/>
                <w:color w:val="333333"/>
                <w:sz w:val="28"/>
              </w:rPr>
              <w:tab/>
            </w:r>
            <w:r>
              <w:rPr>
                <w:b/>
                <w:color w:val="333333"/>
                <w:spacing w:val="-10"/>
                <w:sz w:val="28"/>
              </w:rPr>
              <w:t xml:space="preserve">в </w:t>
            </w:r>
            <w:r>
              <w:rPr>
                <w:b/>
                <w:color w:val="333333"/>
                <w:sz w:val="28"/>
              </w:rPr>
              <w:t>общественно полезную деятельность.</w:t>
            </w:r>
          </w:p>
        </w:tc>
        <w:tc>
          <w:tcPr>
            <w:tcW w:w="1323" w:type="dxa"/>
          </w:tcPr>
          <w:p w14:paraId="3199DFAC">
            <w:pPr>
              <w:pStyle w:val="8"/>
              <w:ind w:left="0" w:right="429"/>
              <w:jc w:val="right"/>
              <w:rPr>
                <w:sz w:val="28"/>
              </w:rPr>
            </w:pPr>
            <w:r>
              <w:rPr>
                <w:spacing w:val="-6"/>
                <w:sz w:val="28"/>
              </w:rPr>
              <w:t>1-</w:t>
            </w:r>
            <w:r>
              <w:rPr>
                <w:spacing w:val="-10"/>
                <w:sz w:val="28"/>
              </w:rPr>
              <w:t>4</w:t>
            </w:r>
          </w:p>
        </w:tc>
        <w:tc>
          <w:tcPr>
            <w:tcW w:w="1988" w:type="dxa"/>
          </w:tcPr>
          <w:p w14:paraId="36F5D681">
            <w:pPr>
              <w:pStyle w:val="8"/>
              <w:spacing w:line="240" w:lineRule="auto"/>
              <w:ind w:left="3" w:right="340"/>
              <w:rPr>
                <w:sz w:val="28"/>
              </w:rPr>
            </w:pPr>
            <w:r>
              <w:rPr>
                <w:sz w:val="28"/>
              </w:rPr>
              <w:t xml:space="preserve">В течение </w:t>
            </w:r>
            <w:r>
              <w:rPr>
                <w:spacing w:val="-4"/>
                <w:sz w:val="28"/>
              </w:rPr>
              <w:t>учебного</w:t>
            </w:r>
            <w:r>
              <w:rPr>
                <w:spacing w:val="-21"/>
                <w:sz w:val="28"/>
              </w:rPr>
              <w:t xml:space="preserve"> </w:t>
            </w:r>
            <w:r>
              <w:rPr>
                <w:spacing w:val="-4"/>
                <w:sz w:val="28"/>
              </w:rPr>
              <w:t>года</w:t>
            </w:r>
          </w:p>
        </w:tc>
        <w:tc>
          <w:tcPr>
            <w:tcW w:w="1985" w:type="dxa"/>
          </w:tcPr>
          <w:p w14:paraId="02E9CCB7">
            <w:pPr>
              <w:pStyle w:val="8"/>
              <w:spacing w:line="240" w:lineRule="auto"/>
              <w:ind w:left="3"/>
              <w:rPr>
                <w:sz w:val="28"/>
              </w:rPr>
            </w:pPr>
            <w:r>
              <w:rPr>
                <w:spacing w:val="-2"/>
                <w:sz w:val="28"/>
              </w:rPr>
              <w:t xml:space="preserve">Классные </w:t>
            </w:r>
            <w:r>
              <w:rPr>
                <w:spacing w:val="-8"/>
                <w:sz w:val="28"/>
              </w:rPr>
              <w:t xml:space="preserve">руководители, </w:t>
            </w:r>
            <w:r>
              <w:rPr>
                <w:spacing w:val="-2"/>
                <w:sz w:val="28"/>
              </w:rPr>
              <w:t>Куратор</w:t>
            </w:r>
          </w:p>
          <w:p w14:paraId="6F7C6D30">
            <w:pPr>
              <w:pStyle w:val="8"/>
              <w:spacing w:line="322" w:lineRule="exact"/>
              <w:ind w:left="3"/>
              <w:rPr>
                <w:sz w:val="28"/>
              </w:rPr>
            </w:pPr>
            <w:r>
              <w:rPr>
                <w:spacing w:val="-6"/>
                <w:sz w:val="28"/>
              </w:rPr>
              <w:t xml:space="preserve">Движения </w:t>
            </w:r>
            <w:r>
              <w:rPr>
                <w:spacing w:val="-2"/>
                <w:sz w:val="28"/>
              </w:rPr>
              <w:t>Первых</w:t>
            </w:r>
          </w:p>
        </w:tc>
      </w:tr>
      <w:tr w14:paraId="1F272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3" w:hRule="atLeast"/>
        </w:trPr>
        <w:tc>
          <w:tcPr>
            <w:tcW w:w="5313" w:type="dxa"/>
          </w:tcPr>
          <w:p w14:paraId="68942026">
            <w:pPr>
              <w:pStyle w:val="8"/>
              <w:spacing w:line="309" w:lineRule="exact"/>
              <w:rPr>
                <w:sz w:val="28"/>
              </w:rPr>
            </w:pPr>
            <w:r>
              <w:rPr>
                <w:color w:val="333333"/>
                <w:spacing w:val="-6"/>
                <w:sz w:val="28"/>
              </w:rPr>
              <w:t>Психолого-</w:t>
            </w:r>
            <w:r>
              <w:rPr>
                <w:color w:val="333333"/>
                <w:spacing w:val="-2"/>
                <w:sz w:val="28"/>
              </w:rPr>
              <w:t>педагогическое</w:t>
            </w:r>
          </w:p>
          <w:p w14:paraId="13DB6A35">
            <w:pPr>
              <w:pStyle w:val="8"/>
              <w:tabs>
                <w:tab w:val="left" w:pos="2520"/>
                <w:tab w:val="left" w:pos="5086"/>
              </w:tabs>
              <w:spacing w:line="242" w:lineRule="auto"/>
              <w:ind w:right="89"/>
              <w:rPr>
                <w:sz w:val="28"/>
              </w:rPr>
            </w:pPr>
            <w:r>
              <w:rPr>
                <w:color w:val="333333"/>
                <w:spacing w:val="-2"/>
                <w:sz w:val="28"/>
              </w:rPr>
              <w:t>сопровождение</w:t>
            </w:r>
            <w:r>
              <w:rPr>
                <w:color w:val="333333"/>
                <w:sz w:val="28"/>
              </w:rPr>
              <w:tab/>
            </w:r>
            <w:r>
              <w:rPr>
                <w:color w:val="333333"/>
                <w:spacing w:val="-2"/>
                <w:sz w:val="28"/>
              </w:rPr>
              <w:t>детей-мигрантов</w:t>
            </w:r>
            <w:r>
              <w:rPr>
                <w:color w:val="333333"/>
                <w:sz w:val="28"/>
              </w:rPr>
              <w:tab/>
            </w:r>
            <w:r>
              <w:rPr>
                <w:color w:val="333333"/>
                <w:spacing w:val="-10"/>
                <w:sz w:val="28"/>
              </w:rPr>
              <w:t xml:space="preserve">с </w:t>
            </w:r>
            <w:r>
              <w:rPr>
                <w:color w:val="333333"/>
                <w:sz w:val="28"/>
              </w:rPr>
              <w:t>ведением дневника наблюдения.</w:t>
            </w:r>
          </w:p>
        </w:tc>
        <w:tc>
          <w:tcPr>
            <w:tcW w:w="1323" w:type="dxa"/>
          </w:tcPr>
          <w:p w14:paraId="1288BFD5">
            <w:pPr>
              <w:pStyle w:val="8"/>
              <w:spacing w:line="310" w:lineRule="exact"/>
              <w:ind w:left="0" w:right="429"/>
              <w:jc w:val="right"/>
              <w:rPr>
                <w:sz w:val="28"/>
              </w:rPr>
            </w:pPr>
            <w:r>
              <w:rPr>
                <w:spacing w:val="-6"/>
                <w:sz w:val="28"/>
              </w:rPr>
              <w:t>1-</w:t>
            </w:r>
            <w:r>
              <w:rPr>
                <w:spacing w:val="-10"/>
                <w:sz w:val="28"/>
              </w:rPr>
              <w:t>4</w:t>
            </w:r>
          </w:p>
        </w:tc>
        <w:tc>
          <w:tcPr>
            <w:tcW w:w="1988" w:type="dxa"/>
          </w:tcPr>
          <w:p w14:paraId="33C5DFB4">
            <w:pPr>
              <w:pStyle w:val="8"/>
              <w:spacing w:line="240" w:lineRule="auto"/>
              <w:ind w:left="3" w:right="340"/>
              <w:rPr>
                <w:sz w:val="28"/>
              </w:rPr>
            </w:pPr>
            <w:r>
              <w:rPr>
                <w:sz w:val="28"/>
              </w:rPr>
              <w:t xml:space="preserve">В течение </w:t>
            </w:r>
            <w:r>
              <w:rPr>
                <w:spacing w:val="-4"/>
                <w:sz w:val="28"/>
              </w:rPr>
              <w:t>учебного</w:t>
            </w:r>
            <w:r>
              <w:rPr>
                <w:spacing w:val="-21"/>
                <w:sz w:val="28"/>
              </w:rPr>
              <w:t xml:space="preserve"> </w:t>
            </w:r>
            <w:r>
              <w:rPr>
                <w:spacing w:val="-4"/>
                <w:sz w:val="28"/>
              </w:rPr>
              <w:t>года</w:t>
            </w:r>
          </w:p>
        </w:tc>
        <w:tc>
          <w:tcPr>
            <w:tcW w:w="1985" w:type="dxa"/>
          </w:tcPr>
          <w:p w14:paraId="7672696E">
            <w:pPr>
              <w:pStyle w:val="8"/>
              <w:spacing w:line="242" w:lineRule="auto"/>
              <w:ind w:left="3"/>
              <w:rPr>
                <w:sz w:val="28"/>
              </w:rPr>
            </w:pPr>
            <w:r>
              <w:rPr>
                <w:spacing w:val="-2"/>
                <w:sz w:val="28"/>
              </w:rPr>
              <w:t>Педагог- психолог</w:t>
            </w:r>
          </w:p>
          <w:p w14:paraId="525F3B8F">
            <w:pPr>
              <w:pStyle w:val="8"/>
              <w:spacing w:line="310" w:lineRule="exact"/>
              <w:ind w:left="3"/>
              <w:rPr>
                <w:sz w:val="28"/>
              </w:rPr>
            </w:pPr>
            <w:r>
              <w:rPr>
                <w:spacing w:val="-2"/>
                <w:sz w:val="28"/>
              </w:rPr>
              <w:t xml:space="preserve">классный </w:t>
            </w:r>
            <w:r>
              <w:rPr>
                <w:spacing w:val="-4"/>
                <w:sz w:val="28"/>
              </w:rPr>
              <w:t>руководитель</w:t>
            </w:r>
          </w:p>
        </w:tc>
      </w:tr>
      <w:tr w14:paraId="54D8D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77080465">
            <w:pPr>
              <w:pStyle w:val="8"/>
              <w:tabs>
                <w:tab w:val="left" w:pos="782"/>
                <w:tab w:val="left" w:pos="2813"/>
                <w:tab w:val="left" w:pos="3831"/>
              </w:tabs>
              <w:spacing w:line="235" w:lineRule="auto"/>
              <w:ind w:right="120"/>
              <w:rPr>
                <w:b/>
                <w:sz w:val="28"/>
              </w:rPr>
            </w:pPr>
            <w:r>
              <w:rPr>
                <w:color w:val="333333"/>
                <w:sz w:val="28"/>
              </w:rPr>
              <w:t xml:space="preserve">Индивидуальные или групповые занятия </w:t>
            </w:r>
            <w:r>
              <w:rPr>
                <w:color w:val="333333"/>
                <w:spacing w:val="-6"/>
                <w:sz w:val="28"/>
              </w:rPr>
              <w:t>по</w:t>
            </w:r>
            <w:r>
              <w:rPr>
                <w:color w:val="333333"/>
                <w:sz w:val="28"/>
              </w:rPr>
              <w:tab/>
            </w:r>
            <w:r>
              <w:rPr>
                <w:b/>
                <w:color w:val="333333"/>
                <w:spacing w:val="-2"/>
                <w:sz w:val="28"/>
              </w:rPr>
              <w:t>разъяснению</w:t>
            </w:r>
            <w:r>
              <w:rPr>
                <w:b/>
                <w:color w:val="333333"/>
                <w:sz w:val="28"/>
              </w:rPr>
              <w:tab/>
            </w:r>
            <w:r>
              <w:rPr>
                <w:b/>
                <w:color w:val="333333"/>
                <w:spacing w:val="-4"/>
                <w:sz w:val="28"/>
              </w:rPr>
              <w:t>норм</w:t>
            </w:r>
            <w:r>
              <w:rPr>
                <w:b/>
                <w:color w:val="333333"/>
                <w:sz w:val="28"/>
              </w:rPr>
              <w:tab/>
            </w:r>
            <w:r>
              <w:rPr>
                <w:b/>
                <w:color w:val="333333"/>
                <w:spacing w:val="-6"/>
                <w:sz w:val="28"/>
              </w:rPr>
              <w:t xml:space="preserve">поведения, </w:t>
            </w:r>
            <w:r>
              <w:rPr>
                <w:b/>
                <w:color w:val="333333"/>
                <w:sz w:val="28"/>
              </w:rPr>
              <w:t>этикета общения, прав и обязанностей.</w:t>
            </w:r>
          </w:p>
        </w:tc>
        <w:tc>
          <w:tcPr>
            <w:tcW w:w="1323" w:type="dxa"/>
          </w:tcPr>
          <w:p w14:paraId="3D6B8EAD">
            <w:pPr>
              <w:pStyle w:val="8"/>
              <w:ind w:left="0" w:right="429"/>
              <w:jc w:val="right"/>
              <w:rPr>
                <w:sz w:val="28"/>
              </w:rPr>
            </w:pPr>
            <w:r>
              <w:rPr>
                <w:spacing w:val="-6"/>
                <w:sz w:val="28"/>
              </w:rPr>
              <w:t>1-</w:t>
            </w:r>
            <w:r>
              <w:rPr>
                <w:spacing w:val="-10"/>
                <w:sz w:val="28"/>
              </w:rPr>
              <w:t>4</w:t>
            </w:r>
          </w:p>
        </w:tc>
        <w:tc>
          <w:tcPr>
            <w:tcW w:w="1988" w:type="dxa"/>
          </w:tcPr>
          <w:p w14:paraId="0B751739">
            <w:pPr>
              <w:pStyle w:val="8"/>
              <w:ind w:left="11" w:right="10"/>
              <w:jc w:val="center"/>
              <w:rPr>
                <w:sz w:val="28"/>
              </w:rPr>
            </w:pPr>
            <w:r>
              <w:rPr>
                <w:spacing w:val="-2"/>
                <w:sz w:val="28"/>
              </w:rPr>
              <w:t>Сентябрь</w:t>
            </w:r>
          </w:p>
        </w:tc>
        <w:tc>
          <w:tcPr>
            <w:tcW w:w="1985" w:type="dxa"/>
          </w:tcPr>
          <w:p w14:paraId="3D1DB14C">
            <w:pPr>
              <w:pStyle w:val="8"/>
              <w:spacing w:line="242" w:lineRule="auto"/>
              <w:ind w:left="3" w:right="911"/>
              <w:rPr>
                <w:sz w:val="28"/>
              </w:rPr>
            </w:pPr>
            <w:r>
              <w:rPr>
                <w:spacing w:val="-2"/>
                <w:sz w:val="28"/>
              </w:rPr>
              <w:t xml:space="preserve">Педагог- </w:t>
            </w:r>
            <w:r>
              <w:rPr>
                <w:spacing w:val="-8"/>
                <w:sz w:val="28"/>
              </w:rPr>
              <w:t>психолог</w:t>
            </w:r>
          </w:p>
        </w:tc>
      </w:tr>
      <w:tr w14:paraId="3DEB6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2" w:hRule="atLeast"/>
        </w:trPr>
        <w:tc>
          <w:tcPr>
            <w:tcW w:w="5313" w:type="dxa"/>
          </w:tcPr>
          <w:p w14:paraId="2F2E4606">
            <w:pPr>
              <w:pStyle w:val="8"/>
              <w:tabs>
                <w:tab w:val="left" w:pos="2020"/>
                <w:tab w:val="left" w:pos="3989"/>
              </w:tabs>
              <w:spacing w:line="240" w:lineRule="auto"/>
              <w:ind w:right="110"/>
              <w:rPr>
                <w:sz w:val="28"/>
              </w:rPr>
            </w:pPr>
            <w:r>
              <w:rPr>
                <w:spacing w:val="-2"/>
                <w:sz w:val="28"/>
              </w:rPr>
              <w:t>Собрание</w:t>
            </w:r>
            <w:r>
              <w:rPr>
                <w:sz w:val="28"/>
              </w:rPr>
              <w:tab/>
            </w:r>
            <w:r>
              <w:rPr>
                <w:spacing w:val="-2"/>
                <w:sz w:val="28"/>
              </w:rPr>
              <w:t>родителей</w:t>
            </w:r>
            <w:r>
              <w:rPr>
                <w:sz w:val="28"/>
              </w:rPr>
              <w:tab/>
            </w:r>
            <w:r>
              <w:rPr>
                <w:spacing w:val="-6"/>
                <w:sz w:val="28"/>
              </w:rPr>
              <w:t xml:space="preserve">(законных </w:t>
            </w:r>
            <w:r>
              <w:rPr>
                <w:sz w:val="28"/>
              </w:rPr>
              <w:t>представителей) детей-мигрантов</w:t>
            </w:r>
          </w:p>
          <w:p w14:paraId="710991BF">
            <w:pPr>
              <w:pStyle w:val="8"/>
              <w:spacing w:line="322" w:lineRule="exact"/>
              <w:rPr>
                <w:sz w:val="28"/>
              </w:rPr>
            </w:pPr>
            <w:r>
              <w:rPr>
                <w:sz w:val="28"/>
              </w:rPr>
              <w:t>«Национальные</w:t>
            </w:r>
            <w:r>
              <w:rPr>
                <w:spacing w:val="23"/>
                <w:sz w:val="28"/>
              </w:rPr>
              <w:t xml:space="preserve"> </w:t>
            </w:r>
            <w:r>
              <w:rPr>
                <w:sz w:val="28"/>
              </w:rPr>
              <w:t>особенности</w:t>
            </w:r>
            <w:r>
              <w:rPr>
                <w:spacing w:val="25"/>
                <w:sz w:val="28"/>
              </w:rPr>
              <w:t xml:space="preserve"> </w:t>
            </w:r>
            <w:r>
              <w:rPr>
                <w:sz w:val="28"/>
              </w:rPr>
              <w:t xml:space="preserve">воспитания детей в России», «Права и обязанности </w:t>
            </w:r>
            <w:r>
              <w:rPr>
                <w:spacing w:val="-2"/>
                <w:sz w:val="28"/>
              </w:rPr>
              <w:t>родителей».</w:t>
            </w:r>
          </w:p>
        </w:tc>
        <w:tc>
          <w:tcPr>
            <w:tcW w:w="1323" w:type="dxa"/>
          </w:tcPr>
          <w:p w14:paraId="741D85A5">
            <w:pPr>
              <w:pStyle w:val="8"/>
              <w:ind w:left="0" w:right="429"/>
              <w:jc w:val="right"/>
              <w:rPr>
                <w:sz w:val="28"/>
              </w:rPr>
            </w:pPr>
            <w:r>
              <w:rPr>
                <w:spacing w:val="-6"/>
                <w:sz w:val="28"/>
              </w:rPr>
              <w:t>1-</w:t>
            </w:r>
            <w:r>
              <w:rPr>
                <w:spacing w:val="-10"/>
                <w:sz w:val="28"/>
              </w:rPr>
              <w:t>4</w:t>
            </w:r>
          </w:p>
        </w:tc>
        <w:tc>
          <w:tcPr>
            <w:tcW w:w="1988" w:type="dxa"/>
          </w:tcPr>
          <w:p w14:paraId="36F49AAB">
            <w:pPr>
              <w:pStyle w:val="8"/>
              <w:ind w:left="11" w:right="10"/>
              <w:jc w:val="center"/>
              <w:rPr>
                <w:sz w:val="28"/>
              </w:rPr>
            </w:pPr>
            <w:r>
              <w:rPr>
                <w:spacing w:val="-2"/>
                <w:sz w:val="28"/>
              </w:rPr>
              <w:t>Сентябрь</w:t>
            </w:r>
          </w:p>
        </w:tc>
        <w:tc>
          <w:tcPr>
            <w:tcW w:w="1985" w:type="dxa"/>
          </w:tcPr>
          <w:p w14:paraId="3BB37849">
            <w:pPr>
              <w:pStyle w:val="8"/>
              <w:spacing w:line="240" w:lineRule="auto"/>
              <w:ind w:left="3" w:right="911"/>
              <w:rPr>
                <w:sz w:val="28"/>
              </w:rPr>
            </w:pPr>
            <w:r>
              <w:rPr>
                <w:spacing w:val="-2"/>
                <w:sz w:val="28"/>
              </w:rPr>
              <w:t xml:space="preserve">Педагог- </w:t>
            </w:r>
            <w:r>
              <w:rPr>
                <w:spacing w:val="-8"/>
                <w:sz w:val="28"/>
              </w:rPr>
              <w:t>психолог</w:t>
            </w:r>
          </w:p>
        </w:tc>
      </w:tr>
      <w:tr w14:paraId="33135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733FB39C">
            <w:pPr>
              <w:pStyle w:val="8"/>
              <w:tabs>
                <w:tab w:val="left" w:pos="1694"/>
                <w:tab w:val="left" w:pos="2880"/>
              </w:tabs>
              <w:spacing w:line="235" w:lineRule="auto"/>
              <w:ind w:right="118"/>
              <w:rPr>
                <w:sz w:val="28"/>
              </w:rPr>
            </w:pPr>
            <w:r>
              <w:rPr>
                <w:spacing w:val="-2"/>
                <w:sz w:val="28"/>
              </w:rPr>
              <w:t>Групповые</w:t>
            </w:r>
            <w:r>
              <w:rPr>
                <w:sz w:val="28"/>
              </w:rPr>
              <w:tab/>
            </w:r>
            <w:r>
              <w:rPr>
                <w:spacing w:val="-2"/>
                <w:sz w:val="28"/>
              </w:rPr>
              <w:t>занятия</w:t>
            </w:r>
            <w:r>
              <w:rPr>
                <w:sz w:val="28"/>
              </w:rPr>
              <w:tab/>
            </w:r>
            <w:r>
              <w:rPr>
                <w:spacing w:val="-4"/>
                <w:sz w:val="28"/>
              </w:rPr>
              <w:t xml:space="preserve">педагога-психолога </w:t>
            </w:r>
            <w:r>
              <w:rPr>
                <w:sz w:val="28"/>
              </w:rPr>
              <w:t>для родителей детей-мигрантов «Условия успешной адаптации детей-мигрантов».</w:t>
            </w:r>
          </w:p>
        </w:tc>
        <w:tc>
          <w:tcPr>
            <w:tcW w:w="1323" w:type="dxa"/>
          </w:tcPr>
          <w:p w14:paraId="231BF13C">
            <w:pPr>
              <w:pStyle w:val="8"/>
              <w:ind w:left="0" w:right="429"/>
              <w:jc w:val="right"/>
              <w:rPr>
                <w:sz w:val="28"/>
              </w:rPr>
            </w:pPr>
            <w:r>
              <w:rPr>
                <w:spacing w:val="-6"/>
                <w:sz w:val="28"/>
              </w:rPr>
              <w:t>1-</w:t>
            </w:r>
            <w:r>
              <w:rPr>
                <w:spacing w:val="-10"/>
                <w:sz w:val="28"/>
              </w:rPr>
              <w:t>4</w:t>
            </w:r>
          </w:p>
        </w:tc>
        <w:tc>
          <w:tcPr>
            <w:tcW w:w="1988" w:type="dxa"/>
          </w:tcPr>
          <w:p w14:paraId="5DC0AD9F">
            <w:pPr>
              <w:pStyle w:val="8"/>
              <w:ind w:left="11" w:right="8"/>
              <w:jc w:val="center"/>
              <w:rPr>
                <w:sz w:val="28"/>
              </w:rPr>
            </w:pPr>
            <w:r>
              <w:rPr>
                <w:spacing w:val="-2"/>
                <w:sz w:val="28"/>
              </w:rPr>
              <w:t>Октябрь</w:t>
            </w:r>
          </w:p>
        </w:tc>
        <w:tc>
          <w:tcPr>
            <w:tcW w:w="1985" w:type="dxa"/>
          </w:tcPr>
          <w:p w14:paraId="32377D9D">
            <w:pPr>
              <w:pStyle w:val="8"/>
              <w:spacing w:line="240" w:lineRule="auto"/>
              <w:ind w:left="3" w:right="911"/>
              <w:rPr>
                <w:sz w:val="28"/>
              </w:rPr>
            </w:pPr>
            <w:r>
              <w:rPr>
                <w:spacing w:val="-2"/>
                <w:sz w:val="28"/>
              </w:rPr>
              <w:t xml:space="preserve">Педагог- </w:t>
            </w:r>
            <w:r>
              <w:rPr>
                <w:spacing w:val="-8"/>
                <w:sz w:val="28"/>
              </w:rPr>
              <w:t>психолог</w:t>
            </w:r>
          </w:p>
        </w:tc>
      </w:tr>
      <w:tr w14:paraId="6177F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13" w:type="dxa"/>
          </w:tcPr>
          <w:p w14:paraId="6CC5468A">
            <w:pPr>
              <w:pStyle w:val="8"/>
              <w:tabs>
                <w:tab w:val="left" w:pos="1828"/>
                <w:tab w:val="left" w:pos="2736"/>
                <w:tab w:val="left" w:pos="4452"/>
              </w:tabs>
              <w:spacing w:line="240" w:lineRule="auto"/>
              <w:ind w:right="99"/>
              <w:rPr>
                <w:sz w:val="28"/>
              </w:rPr>
            </w:pPr>
            <w:r>
              <w:rPr>
                <w:sz w:val="28"/>
              </w:rPr>
              <w:t>Индивидуальные</w:t>
            </w:r>
            <w:r>
              <w:rPr>
                <w:spacing w:val="40"/>
                <w:sz w:val="28"/>
              </w:rPr>
              <w:t xml:space="preserve"> </w:t>
            </w:r>
            <w:r>
              <w:rPr>
                <w:sz w:val="28"/>
              </w:rPr>
              <w:t>консультации</w:t>
            </w:r>
            <w:r>
              <w:rPr>
                <w:spacing w:val="40"/>
                <w:sz w:val="28"/>
              </w:rPr>
              <w:t xml:space="preserve"> </w:t>
            </w:r>
            <w:r>
              <w:rPr>
                <w:sz w:val="28"/>
              </w:rPr>
              <w:t xml:space="preserve">педагога- </w:t>
            </w:r>
            <w:r>
              <w:rPr>
                <w:spacing w:val="-2"/>
                <w:sz w:val="28"/>
              </w:rPr>
              <w:t>психолога</w:t>
            </w:r>
            <w:r>
              <w:rPr>
                <w:sz w:val="28"/>
              </w:rPr>
              <w:tab/>
            </w:r>
            <w:r>
              <w:rPr>
                <w:spacing w:val="-5"/>
                <w:sz w:val="28"/>
              </w:rPr>
              <w:t>для</w:t>
            </w:r>
            <w:r>
              <w:rPr>
                <w:sz w:val="28"/>
              </w:rPr>
              <w:tab/>
            </w:r>
            <w:r>
              <w:rPr>
                <w:spacing w:val="-2"/>
                <w:sz w:val="28"/>
              </w:rPr>
              <w:t>родителей</w:t>
            </w:r>
            <w:r>
              <w:rPr>
                <w:sz w:val="28"/>
              </w:rPr>
              <w:tab/>
            </w:r>
            <w:r>
              <w:rPr>
                <w:spacing w:val="-4"/>
                <w:sz w:val="28"/>
              </w:rPr>
              <w:t>детей-</w:t>
            </w:r>
          </w:p>
          <w:p w14:paraId="558ABC57">
            <w:pPr>
              <w:pStyle w:val="8"/>
              <w:tabs>
                <w:tab w:val="left" w:pos="1833"/>
                <w:tab w:val="left" w:pos="3413"/>
                <w:tab w:val="left" w:pos="5041"/>
              </w:tabs>
              <w:spacing w:line="314" w:lineRule="exact"/>
              <w:ind w:right="127"/>
              <w:rPr>
                <w:sz w:val="28"/>
              </w:rPr>
            </w:pPr>
            <w:r>
              <w:rPr>
                <w:spacing w:val="-2"/>
                <w:sz w:val="28"/>
              </w:rPr>
              <w:t>мигрантов,</w:t>
            </w:r>
            <w:r>
              <w:rPr>
                <w:sz w:val="28"/>
              </w:rPr>
              <w:tab/>
            </w:r>
            <w:r>
              <w:rPr>
                <w:spacing w:val="-2"/>
                <w:sz w:val="28"/>
              </w:rPr>
              <w:t>имеющих</w:t>
            </w:r>
            <w:r>
              <w:rPr>
                <w:sz w:val="28"/>
              </w:rPr>
              <w:tab/>
            </w:r>
            <w:r>
              <w:rPr>
                <w:spacing w:val="-2"/>
                <w:sz w:val="28"/>
              </w:rPr>
              <w:t>трудности</w:t>
            </w:r>
            <w:r>
              <w:rPr>
                <w:sz w:val="28"/>
              </w:rPr>
              <w:tab/>
            </w:r>
            <w:r>
              <w:rPr>
                <w:spacing w:val="-10"/>
                <w:sz w:val="28"/>
              </w:rPr>
              <w:t xml:space="preserve">в </w:t>
            </w:r>
            <w:r>
              <w:rPr>
                <w:spacing w:val="-2"/>
                <w:sz w:val="28"/>
              </w:rPr>
              <w:t>адаптации.</w:t>
            </w:r>
          </w:p>
        </w:tc>
        <w:tc>
          <w:tcPr>
            <w:tcW w:w="1323" w:type="dxa"/>
          </w:tcPr>
          <w:p w14:paraId="3E4550F9">
            <w:pPr>
              <w:pStyle w:val="8"/>
              <w:ind w:left="0" w:right="429"/>
              <w:jc w:val="right"/>
              <w:rPr>
                <w:sz w:val="28"/>
              </w:rPr>
            </w:pPr>
            <w:r>
              <w:rPr>
                <w:spacing w:val="-6"/>
                <w:sz w:val="28"/>
              </w:rPr>
              <w:t>1-</w:t>
            </w:r>
            <w:r>
              <w:rPr>
                <w:spacing w:val="-10"/>
                <w:sz w:val="28"/>
              </w:rPr>
              <w:t>4</w:t>
            </w:r>
          </w:p>
        </w:tc>
        <w:tc>
          <w:tcPr>
            <w:tcW w:w="1988" w:type="dxa"/>
          </w:tcPr>
          <w:p w14:paraId="53B5EF58">
            <w:pPr>
              <w:pStyle w:val="8"/>
              <w:ind w:left="11"/>
              <w:jc w:val="center"/>
              <w:rPr>
                <w:sz w:val="28"/>
              </w:rPr>
            </w:pPr>
            <w:r>
              <w:rPr>
                <w:sz w:val="28"/>
              </w:rPr>
              <w:t>По</w:t>
            </w:r>
            <w:r>
              <w:rPr>
                <w:spacing w:val="-9"/>
                <w:sz w:val="28"/>
              </w:rPr>
              <w:t xml:space="preserve"> </w:t>
            </w:r>
            <w:r>
              <w:rPr>
                <w:spacing w:val="-2"/>
                <w:sz w:val="28"/>
              </w:rPr>
              <w:t>запросу</w:t>
            </w:r>
          </w:p>
        </w:tc>
        <w:tc>
          <w:tcPr>
            <w:tcW w:w="1985" w:type="dxa"/>
          </w:tcPr>
          <w:p w14:paraId="5B3643C3">
            <w:pPr>
              <w:pStyle w:val="8"/>
              <w:spacing w:line="240" w:lineRule="auto"/>
              <w:ind w:left="3" w:right="911"/>
              <w:rPr>
                <w:sz w:val="28"/>
              </w:rPr>
            </w:pPr>
            <w:r>
              <w:rPr>
                <w:spacing w:val="-2"/>
                <w:sz w:val="28"/>
              </w:rPr>
              <w:t xml:space="preserve">Педагог- </w:t>
            </w:r>
            <w:r>
              <w:rPr>
                <w:spacing w:val="-8"/>
                <w:sz w:val="28"/>
              </w:rPr>
              <w:t>психолог</w:t>
            </w:r>
          </w:p>
        </w:tc>
      </w:tr>
      <w:tr w14:paraId="4A991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5313" w:type="dxa"/>
          </w:tcPr>
          <w:p w14:paraId="5B3C4B33">
            <w:pPr>
              <w:pStyle w:val="8"/>
              <w:tabs>
                <w:tab w:val="left" w:pos="1843"/>
                <w:tab w:val="left" w:pos="3687"/>
                <w:tab w:val="left" w:pos="4109"/>
              </w:tabs>
              <w:spacing w:line="237" w:lineRule="auto"/>
              <w:ind w:right="118"/>
              <w:rPr>
                <w:sz w:val="28"/>
              </w:rPr>
            </w:pPr>
            <w:r>
              <w:rPr>
                <w:spacing w:val="-2"/>
                <w:sz w:val="28"/>
              </w:rPr>
              <w:t>Совместное</w:t>
            </w:r>
            <w:r>
              <w:rPr>
                <w:sz w:val="28"/>
              </w:rPr>
              <w:tab/>
            </w:r>
            <w:r>
              <w:rPr>
                <w:spacing w:val="-2"/>
                <w:sz w:val="28"/>
              </w:rPr>
              <w:t>мероприятие</w:t>
            </w:r>
            <w:r>
              <w:rPr>
                <w:sz w:val="28"/>
              </w:rPr>
              <w:tab/>
            </w:r>
            <w:r>
              <w:rPr>
                <w:spacing w:val="-10"/>
                <w:sz w:val="28"/>
              </w:rPr>
              <w:t>с</w:t>
            </w:r>
            <w:r>
              <w:rPr>
                <w:sz w:val="28"/>
              </w:rPr>
              <w:tab/>
            </w:r>
            <w:r>
              <w:rPr>
                <w:spacing w:val="-6"/>
                <w:sz w:val="28"/>
              </w:rPr>
              <w:t xml:space="preserve">участием </w:t>
            </w:r>
            <w:r>
              <w:rPr>
                <w:sz w:val="28"/>
              </w:rPr>
              <w:t xml:space="preserve">детей-мигрантов и их родителей «Вместе </w:t>
            </w:r>
            <w:r>
              <w:rPr>
                <w:spacing w:val="-2"/>
                <w:sz w:val="28"/>
              </w:rPr>
              <w:t>весело!»</w:t>
            </w:r>
          </w:p>
        </w:tc>
        <w:tc>
          <w:tcPr>
            <w:tcW w:w="1323" w:type="dxa"/>
          </w:tcPr>
          <w:p w14:paraId="1CDD6907">
            <w:pPr>
              <w:pStyle w:val="8"/>
              <w:spacing w:line="313" w:lineRule="exact"/>
              <w:ind w:left="0" w:right="429"/>
              <w:jc w:val="right"/>
              <w:rPr>
                <w:sz w:val="28"/>
              </w:rPr>
            </w:pPr>
            <w:r>
              <w:rPr>
                <w:spacing w:val="-6"/>
                <w:sz w:val="28"/>
              </w:rPr>
              <w:t>1-</w:t>
            </w:r>
            <w:r>
              <w:rPr>
                <w:spacing w:val="-10"/>
                <w:sz w:val="28"/>
              </w:rPr>
              <w:t>4</w:t>
            </w:r>
          </w:p>
        </w:tc>
        <w:tc>
          <w:tcPr>
            <w:tcW w:w="1988" w:type="dxa"/>
          </w:tcPr>
          <w:p w14:paraId="566246C5">
            <w:pPr>
              <w:pStyle w:val="8"/>
              <w:spacing w:line="313" w:lineRule="exact"/>
              <w:ind w:left="11" w:right="7"/>
              <w:jc w:val="center"/>
              <w:rPr>
                <w:sz w:val="28"/>
              </w:rPr>
            </w:pPr>
            <w:r>
              <w:rPr>
                <w:spacing w:val="-2"/>
                <w:sz w:val="28"/>
              </w:rPr>
              <w:t>Ноябрь</w:t>
            </w:r>
          </w:p>
        </w:tc>
        <w:tc>
          <w:tcPr>
            <w:tcW w:w="1985" w:type="dxa"/>
          </w:tcPr>
          <w:p w14:paraId="0CE0FD34">
            <w:pPr>
              <w:pStyle w:val="8"/>
              <w:spacing w:line="242" w:lineRule="auto"/>
              <w:ind w:left="3"/>
              <w:rPr>
                <w:sz w:val="28"/>
              </w:rPr>
            </w:pPr>
            <w:r>
              <w:rPr>
                <w:spacing w:val="-2"/>
                <w:sz w:val="28"/>
              </w:rPr>
              <w:t xml:space="preserve">Педагог- </w:t>
            </w:r>
            <w:r>
              <w:rPr>
                <w:spacing w:val="-6"/>
                <w:sz w:val="28"/>
              </w:rPr>
              <w:t>организатор</w:t>
            </w:r>
          </w:p>
        </w:tc>
      </w:tr>
      <w:tr w14:paraId="63E11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5313" w:type="dxa"/>
          </w:tcPr>
          <w:p w14:paraId="1F5F4BC8">
            <w:pPr>
              <w:pStyle w:val="8"/>
              <w:tabs>
                <w:tab w:val="left" w:pos="2217"/>
                <w:tab w:val="left" w:pos="4253"/>
              </w:tabs>
              <w:spacing w:line="240" w:lineRule="auto"/>
              <w:ind w:right="117"/>
              <w:rPr>
                <w:sz w:val="28"/>
              </w:rPr>
            </w:pPr>
            <w:r>
              <w:rPr>
                <w:color w:val="333333"/>
                <w:spacing w:val="-2"/>
                <w:sz w:val="28"/>
              </w:rPr>
              <w:t>Мероприятия,</w:t>
            </w:r>
            <w:r>
              <w:rPr>
                <w:color w:val="333333"/>
                <w:sz w:val="28"/>
              </w:rPr>
              <w:tab/>
            </w:r>
            <w:r>
              <w:rPr>
                <w:color w:val="333333"/>
                <w:spacing w:val="-2"/>
                <w:sz w:val="28"/>
              </w:rPr>
              <w:t>посвященные</w:t>
            </w:r>
            <w:r>
              <w:rPr>
                <w:color w:val="333333"/>
                <w:sz w:val="28"/>
              </w:rPr>
              <w:tab/>
            </w:r>
            <w:r>
              <w:rPr>
                <w:color w:val="333333"/>
                <w:spacing w:val="-6"/>
                <w:sz w:val="28"/>
              </w:rPr>
              <w:t xml:space="preserve">русской </w:t>
            </w:r>
            <w:r>
              <w:rPr>
                <w:color w:val="333333"/>
                <w:sz w:val="28"/>
              </w:rPr>
              <w:t>культуре, русскому быту.</w:t>
            </w:r>
          </w:p>
        </w:tc>
        <w:tc>
          <w:tcPr>
            <w:tcW w:w="1323" w:type="dxa"/>
          </w:tcPr>
          <w:p w14:paraId="148C8AC2">
            <w:pPr>
              <w:pStyle w:val="8"/>
              <w:ind w:left="0" w:right="429"/>
              <w:jc w:val="right"/>
              <w:rPr>
                <w:sz w:val="28"/>
              </w:rPr>
            </w:pPr>
            <w:r>
              <w:rPr>
                <w:spacing w:val="-6"/>
                <w:sz w:val="28"/>
              </w:rPr>
              <w:t>1-</w:t>
            </w:r>
            <w:r>
              <w:rPr>
                <w:spacing w:val="-10"/>
                <w:sz w:val="28"/>
              </w:rPr>
              <w:t>4</w:t>
            </w:r>
          </w:p>
        </w:tc>
        <w:tc>
          <w:tcPr>
            <w:tcW w:w="1988" w:type="dxa"/>
          </w:tcPr>
          <w:p w14:paraId="5D7A4EEC">
            <w:pPr>
              <w:pStyle w:val="8"/>
              <w:spacing w:line="240" w:lineRule="auto"/>
              <w:ind w:left="3" w:right="252"/>
              <w:rPr>
                <w:sz w:val="28"/>
              </w:rPr>
            </w:pPr>
            <w:r>
              <w:rPr>
                <w:spacing w:val="-6"/>
                <w:sz w:val="28"/>
              </w:rPr>
              <w:t xml:space="preserve">Декабрь, </w:t>
            </w:r>
            <w:r>
              <w:rPr>
                <w:spacing w:val="-2"/>
                <w:sz w:val="28"/>
              </w:rPr>
              <w:t>февраль</w:t>
            </w:r>
          </w:p>
        </w:tc>
        <w:tc>
          <w:tcPr>
            <w:tcW w:w="1985" w:type="dxa"/>
          </w:tcPr>
          <w:p w14:paraId="26783E2A">
            <w:pPr>
              <w:pStyle w:val="8"/>
              <w:spacing w:line="240" w:lineRule="auto"/>
              <w:ind w:left="3"/>
              <w:rPr>
                <w:sz w:val="28"/>
              </w:rPr>
            </w:pPr>
            <w:r>
              <w:rPr>
                <w:spacing w:val="-2"/>
                <w:sz w:val="28"/>
              </w:rPr>
              <w:t xml:space="preserve">Классные </w:t>
            </w:r>
            <w:r>
              <w:rPr>
                <w:spacing w:val="-8"/>
                <w:sz w:val="28"/>
              </w:rPr>
              <w:t>руководители</w:t>
            </w:r>
          </w:p>
        </w:tc>
      </w:tr>
      <w:tr w14:paraId="097A8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5313" w:type="dxa"/>
          </w:tcPr>
          <w:p w14:paraId="5D9C1793">
            <w:pPr>
              <w:pStyle w:val="8"/>
              <w:tabs>
                <w:tab w:val="left" w:pos="2131"/>
                <w:tab w:val="left" w:pos="3922"/>
              </w:tabs>
              <w:spacing w:line="240" w:lineRule="auto"/>
              <w:ind w:right="127"/>
              <w:rPr>
                <w:sz w:val="28"/>
              </w:rPr>
            </w:pPr>
            <w:r>
              <w:rPr>
                <w:color w:val="333333"/>
                <w:spacing w:val="-2"/>
                <w:sz w:val="28"/>
              </w:rPr>
              <w:t>Организация</w:t>
            </w:r>
            <w:r>
              <w:rPr>
                <w:color w:val="333333"/>
                <w:sz w:val="28"/>
              </w:rPr>
              <w:tab/>
            </w:r>
            <w:r>
              <w:rPr>
                <w:color w:val="333333"/>
                <w:spacing w:val="-2"/>
                <w:sz w:val="28"/>
              </w:rPr>
              <w:t>посещения</w:t>
            </w:r>
            <w:r>
              <w:rPr>
                <w:color w:val="333333"/>
                <w:sz w:val="28"/>
              </w:rPr>
              <w:tab/>
            </w:r>
            <w:r>
              <w:rPr>
                <w:color w:val="333333"/>
                <w:spacing w:val="-6"/>
                <w:sz w:val="28"/>
              </w:rPr>
              <w:t xml:space="preserve">различных </w:t>
            </w:r>
            <w:r>
              <w:rPr>
                <w:color w:val="333333"/>
                <w:sz w:val="28"/>
              </w:rPr>
              <w:t>тематических экскурсий и экспозиций.</w:t>
            </w:r>
          </w:p>
        </w:tc>
        <w:tc>
          <w:tcPr>
            <w:tcW w:w="1323" w:type="dxa"/>
          </w:tcPr>
          <w:p w14:paraId="3621D3F1">
            <w:pPr>
              <w:pStyle w:val="8"/>
              <w:spacing w:line="315" w:lineRule="exact"/>
              <w:ind w:left="0" w:right="429"/>
              <w:jc w:val="right"/>
              <w:rPr>
                <w:sz w:val="28"/>
              </w:rPr>
            </w:pPr>
            <w:r>
              <w:rPr>
                <w:spacing w:val="-6"/>
                <w:sz w:val="28"/>
              </w:rPr>
              <w:t>1-</w:t>
            </w:r>
            <w:r>
              <w:rPr>
                <w:spacing w:val="-10"/>
                <w:sz w:val="28"/>
              </w:rPr>
              <w:t>4</w:t>
            </w:r>
          </w:p>
        </w:tc>
        <w:tc>
          <w:tcPr>
            <w:tcW w:w="1988" w:type="dxa"/>
          </w:tcPr>
          <w:p w14:paraId="42EF3690">
            <w:pPr>
              <w:pStyle w:val="8"/>
              <w:spacing w:line="240" w:lineRule="auto"/>
              <w:ind w:left="3" w:right="252"/>
              <w:rPr>
                <w:sz w:val="28"/>
              </w:rPr>
            </w:pPr>
            <w:r>
              <w:rPr>
                <w:spacing w:val="-2"/>
                <w:sz w:val="28"/>
              </w:rPr>
              <w:t>Октябрь, январь,</w:t>
            </w:r>
            <w:r>
              <w:rPr>
                <w:spacing w:val="-20"/>
                <w:sz w:val="28"/>
              </w:rPr>
              <w:t xml:space="preserve"> </w:t>
            </w:r>
            <w:r>
              <w:rPr>
                <w:spacing w:val="-2"/>
                <w:sz w:val="28"/>
              </w:rPr>
              <w:t>апрель</w:t>
            </w:r>
          </w:p>
        </w:tc>
        <w:tc>
          <w:tcPr>
            <w:tcW w:w="1985" w:type="dxa"/>
          </w:tcPr>
          <w:p w14:paraId="41B501AC">
            <w:pPr>
              <w:pStyle w:val="8"/>
              <w:spacing w:line="240" w:lineRule="auto"/>
              <w:ind w:left="3"/>
              <w:rPr>
                <w:sz w:val="28"/>
              </w:rPr>
            </w:pPr>
            <w:r>
              <w:rPr>
                <w:spacing w:val="-2"/>
                <w:sz w:val="28"/>
              </w:rPr>
              <w:t xml:space="preserve">Классные </w:t>
            </w:r>
            <w:r>
              <w:rPr>
                <w:spacing w:val="-8"/>
                <w:sz w:val="28"/>
              </w:rPr>
              <w:t>руководители</w:t>
            </w:r>
          </w:p>
        </w:tc>
      </w:tr>
      <w:tr w14:paraId="06AAE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5313" w:type="dxa"/>
          </w:tcPr>
          <w:p w14:paraId="42C98AA3">
            <w:pPr>
              <w:pStyle w:val="8"/>
              <w:tabs>
                <w:tab w:val="left" w:pos="1608"/>
                <w:tab w:val="left" w:pos="2746"/>
                <w:tab w:val="left" w:pos="3639"/>
                <w:tab w:val="left" w:pos="4085"/>
                <w:tab w:val="left" w:pos="4243"/>
              </w:tabs>
              <w:spacing w:line="235" w:lineRule="auto"/>
              <w:ind w:right="96"/>
              <w:rPr>
                <w:sz w:val="28"/>
              </w:rPr>
            </w:pPr>
            <w:r>
              <w:rPr>
                <w:color w:val="333333"/>
                <w:spacing w:val="-2"/>
                <w:sz w:val="28"/>
              </w:rPr>
              <w:t>Просмотр</w:t>
            </w:r>
            <w:r>
              <w:rPr>
                <w:color w:val="333333"/>
                <w:sz w:val="28"/>
              </w:rPr>
              <w:tab/>
            </w:r>
            <w:r>
              <w:rPr>
                <w:color w:val="333333"/>
                <w:spacing w:val="-2"/>
                <w:sz w:val="28"/>
              </w:rPr>
              <w:t>мультфильмов</w:t>
            </w:r>
            <w:r>
              <w:rPr>
                <w:color w:val="333333"/>
                <w:sz w:val="28"/>
              </w:rPr>
              <w:tab/>
            </w:r>
            <w:r>
              <w:rPr>
                <w:color w:val="333333"/>
                <w:spacing w:val="-10"/>
                <w:sz w:val="28"/>
              </w:rPr>
              <w:t>и</w:t>
            </w:r>
            <w:r>
              <w:rPr>
                <w:color w:val="333333"/>
                <w:sz w:val="28"/>
              </w:rPr>
              <w:tab/>
            </w:r>
            <w:r>
              <w:rPr>
                <w:color w:val="333333"/>
                <w:spacing w:val="-2"/>
                <w:sz w:val="28"/>
              </w:rPr>
              <w:t>фильмов, демонстрирующих</w:t>
            </w:r>
            <w:r>
              <w:rPr>
                <w:color w:val="333333"/>
                <w:sz w:val="28"/>
              </w:rPr>
              <w:tab/>
            </w:r>
            <w:r>
              <w:rPr>
                <w:color w:val="333333"/>
                <w:spacing w:val="-2"/>
                <w:sz w:val="28"/>
              </w:rPr>
              <w:t>традиции</w:t>
            </w:r>
            <w:r>
              <w:rPr>
                <w:color w:val="333333"/>
                <w:sz w:val="28"/>
              </w:rPr>
              <w:tab/>
            </w:r>
            <w:r>
              <w:rPr>
                <w:color w:val="333333"/>
                <w:sz w:val="28"/>
              </w:rPr>
              <w:tab/>
            </w:r>
            <w:r>
              <w:rPr>
                <w:color w:val="333333"/>
                <w:spacing w:val="-4"/>
                <w:sz w:val="28"/>
              </w:rPr>
              <w:t>народов</w:t>
            </w:r>
          </w:p>
          <w:p w14:paraId="358B18A9">
            <w:pPr>
              <w:pStyle w:val="8"/>
              <w:spacing w:line="311" w:lineRule="exact"/>
              <w:rPr>
                <w:sz w:val="28"/>
              </w:rPr>
            </w:pPr>
            <w:r>
              <w:rPr>
                <w:color w:val="333333"/>
                <w:spacing w:val="-2"/>
                <w:sz w:val="28"/>
              </w:rPr>
              <w:t>России</w:t>
            </w:r>
          </w:p>
        </w:tc>
        <w:tc>
          <w:tcPr>
            <w:tcW w:w="1323" w:type="dxa"/>
          </w:tcPr>
          <w:p w14:paraId="4FFA6A39">
            <w:pPr>
              <w:pStyle w:val="8"/>
              <w:ind w:left="0" w:right="429"/>
              <w:jc w:val="right"/>
              <w:rPr>
                <w:sz w:val="28"/>
              </w:rPr>
            </w:pPr>
            <w:r>
              <w:rPr>
                <w:spacing w:val="-6"/>
                <w:sz w:val="28"/>
              </w:rPr>
              <w:t>1-</w:t>
            </w:r>
            <w:r>
              <w:rPr>
                <w:spacing w:val="-10"/>
                <w:sz w:val="28"/>
              </w:rPr>
              <w:t>4</w:t>
            </w:r>
          </w:p>
        </w:tc>
        <w:tc>
          <w:tcPr>
            <w:tcW w:w="1988" w:type="dxa"/>
          </w:tcPr>
          <w:p w14:paraId="31E0A696">
            <w:pPr>
              <w:pStyle w:val="8"/>
              <w:spacing w:line="240" w:lineRule="auto"/>
              <w:ind w:left="3" w:right="464"/>
              <w:rPr>
                <w:sz w:val="28"/>
              </w:rPr>
            </w:pPr>
            <w:r>
              <w:rPr>
                <w:spacing w:val="-2"/>
                <w:sz w:val="28"/>
              </w:rPr>
              <w:t>Сентябрь, ноябрь,</w:t>
            </w:r>
            <w:r>
              <w:rPr>
                <w:spacing w:val="-20"/>
                <w:sz w:val="28"/>
              </w:rPr>
              <w:t xml:space="preserve"> </w:t>
            </w:r>
            <w:r>
              <w:rPr>
                <w:spacing w:val="-2"/>
                <w:sz w:val="28"/>
              </w:rPr>
              <w:t>март</w:t>
            </w:r>
          </w:p>
        </w:tc>
        <w:tc>
          <w:tcPr>
            <w:tcW w:w="1985" w:type="dxa"/>
          </w:tcPr>
          <w:p w14:paraId="17F6FED8">
            <w:pPr>
              <w:pStyle w:val="8"/>
              <w:spacing w:line="240" w:lineRule="auto"/>
              <w:ind w:left="3" w:right="911"/>
              <w:rPr>
                <w:sz w:val="28"/>
              </w:rPr>
            </w:pPr>
            <w:r>
              <w:rPr>
                <w:spacing w:val="-2"/>
                <w:sz w:val="28"/>
              </w:rPr>
              <w:t xml:space="preserve">Педагог- </w:t>
            </w:r>
            <w:r>
              <w:rPr>
                <w:spacing w:val="-8"/>
                <w:sz w:val="28"/>
              </w:rPr>
              <w:t>психолог</w:t>
            </w:r>
          </w:p>
        </w:tc>
      </w:tr>
      <w:tr w14:paraId="66AB1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5313" w:type="dxa"/>
          </w:tcPr>
          <w:p w14:paraId="22536D06">
            <w:pPr>
              <w:pStyle w:val="8"/>
              <w:spacing w:before="1" w:line="235" w:lineRule="auto"/>
              <w:rPr>
                <w:sz w:val="28"/>
              </w:rPr>
            </w:pPr>
            <w:r>
              <w:rPr>
                <w:sz w:val="28"/>
              </w:rPr>
              <w:t xml:space="preserve">Классные мероприятия «Традиции моей </w:t>
            </w:r>
            <w:r>
              <w:rPr>
                <w:spacing w:val="-2"/>
                <w:sz w:val="28"/>
              </w:rPr>
              <w:t>Родины</w:t>
            </w:r>
            <w:r>
              <w:rPr>
                <w:spacing w:val="-9"/>
                <w:sz w:val="28"/>
              </w:rPr>
              <w:t xml:space="preserve"> </w:t>
            </w:r>
            <w:r>
              <w:rPr>
                <w:spacing w:val="-2"/>
                <w:sz w:val="28"/>
              </w:rPr>
              <w:t>»</w:t>
            </w:r>
            <w:r>
              <w:rPr>
                <w:spacing w:val="-10"/>
                <w:sz w:val="28"/>
              </w:rPr>
              <w:t xml:space="preserve"> </w:t>
            </w:r>
            <w:r>
              <w:rPr>
                <w:spacing w:val="-2"/>
                <w:sz w:val="28"/>
              </w:rPr>
              <w:t>(представление</w:t>
            </w:r>
            <w:r>
              <w:rPr>
                <w:spacing w:val="-9"/>
                <w:sz w:val="28"/>
              </w:rPr>
              <w:t xml:space="preserve"> </w:t>
            </w:r>
            <w:r>
              <w:rPr>
                <w:spacing w:val="-2"/>
                <w:sz w:val="28"/>
              </w:rPr>
              <w:t>традиций</w:t>
            </w:r>
            <w:r>
              <w:rPr>
                <w:spacing w:val="-10"/>
                <w:sz w:val="28"/>
              </w:rPr>
              <w:t xml:space="preserve"> </w:t>
            </w:r>
            <w:r>
              <w:rPr>
                <w:spacing w:val="-2"/>
                <w:sz w:val="28"/>
              </w:rPr>
              <w:t>своего народа).</w:t>
            </w:r>
          </w:p>
        </w:tc>
        <w:tc>
          <w:tcPr>
            <w:tcW w:w="1323" w:type="dxa"/>
          </w:tcPr>
          <w:p w14:paraId="38C52ABD">
            <w:pPr>
              <w:pStyle w:val="8"/>
              <w:spacing w:line="318" w:lineRule="exact"/>
              <w:ind w:left="0" w:right="429"/>
              <w:jc w:val="right"/>
              <w:rPr>
                <w:sz w:val="28"/>
              </w:rPr>
            </w:pPr>
            <w:r>
              <w:rPr>
                <w:spacing w:val="-6"/>
                <w:sz w:val="28"/>
              </w:rPr>
              <w:t>1-</w:t>
            </w:r>
            <w:r>
              <w:rPr>
                <w:spacing w:val="-10"/>
                <w:sz w:val="28"/>
              </w:rPr>
              <w:t>4</w:t>
            </w:r>
          </w:p>
        </w:tc>
        <w:tc>
          <w:tcPr>
            <w:tcW w:w="1988" w:type="dxa"/>
          </w:tcPr>
          <w:p w14:paraId="455D1FE1">
            <w:pPr>
              <w:pStyle w:val="8"/>
              <w:spacing w:line="240" w:lineRule="auto"/>
              <w:ind w:left="3" w:right="710"/>
              <w:rPr>
                <w:sz w:val="28"/>
              </w:rPr>
            </w:pPr>
            <w:r>
              <w:rPr>
                <w:spacing w:val="-2"/>
                <w:sz w:val="28"/>
              </w:rPr>
              <w:t>Сентябрь</w:t>
            </w:r>
            <w:r>
              <w:rPr>
                <w:spacing w:val="-23"/>
                <w:sz w:val="28"/>
              </w:rPr>
              <w:t xml:space="preserve"> </w:t>
            </w:r>
            <w:r>
              <w:rPr>
                <w:spacing w:val="-2"/>
                <w:sz w:val="28"/>
              </w:rPr>
              <w:t>- ноябрь</w:t>
            </w:r>
          </w:p>
        </w:tc>
        <w:tc>
          <w:tcPr>
            <w:tcW w:w="1985" w:type="dxa"/>
          </w:tcPr>
          <w:p w14:paraId="29223121">
            <w:pPr>
              <w:pStyle w:val="8"/>
              <w:spacing w:line="240" w:lineRule="auto"/>
              <w:ind w:left="3"/>
              <w:rPr>
                <w:sz w:val="28"/>
              </w:rPr>
            </w:pPr>
            <w:r>
              <w:rPr>
                <w:spacing w:val="-2"/>
                <w:sz w:val="28"/>
              </w:rPr>
              <w:t xml:space="preserve">Классные </w:t>
            </w:r>
            <w:r>
              <w:rPr>
                <w:spacing w:val="-8"/>
                <w:sz w:val="28"/>
              </w:rPr>
              <w:t>руководители</w:t>
            </w:r>
          </w:p>
        </w:tc>
      </w:tr>
      <w:tr w14:paraId="29AED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05E18BC4">
            <w:pPr>
              <w:pStyle w:val="8"/>
              <w:tabs>
                <w:tab w:val="left" w:pos="2294"/>
                <w:tab w:val="left" w:pos="5077"/>
              </w:tabs>
              <w:spacing w:line="235" w:lineRule="auto"/>
              <w:ind w:right="91"/>
              <w:rPr>
                <w:sz w:val="28"/>
              </w:rPr>
            </w:pPr>
            <w:r>
              <w:rPr>
                <w:spacing w:val="-2"/>
                <w:sz w:val="28"/>
              </w:rPr>
              <w:t>Вовлечение</w:t>
            </w:r>
            <w:r>
              <w:rPr>
                <w:sz w:val="28"/>
              </w:rPr>
              <w:tab/>
            </w:r>
            <w:r>
              <w:rPr>
                <w:spacing w:val="-2"/>
                <w:sz w:val="28"/>
              </w:rPr>
              <w:t>детей-мигрантов</w:t>
            </w:r>
            <w:r>
              <w:rPr>
                <w:sz w:val="28"/>
              </w:rPr>
              <w:tab/>
            </w:r>
            <w:r>
              <w:rPr>
                <w:spacing w:val="-10"/>
                <w:sz w:val="28"/>
              </w:rPr>
              <w:t xml:space="preserve">в </w:t>
            </w:r>
            <w:r>
              <w:rPr>
                <w:sz w:val="28"/>
              </w:rPr>
              <w:t>деятельность Движения «Орлята России, классное самоуправление</w:t>
            </w:r>
          </w:p>
        </w:tc>
        <w:tc>
          <w:tcPr>
            <w:tcW w:w="1323" w:type="dxa"/>
          </w:tcPr>
          <w:p w14:paraId="2673FEC5">
            <w:pPr>
              <w:pStyle w:val="8"/>
              <w:ind w:left="0" w:right="429"/>
              <w:jc w:val="right"/>
              <w:rPr>
                <w:sz w:val="28"/>
              </w:rPr>
            </w:pPr>
            <w:r>
              <w:rPr>
                <w:spacing w:val="-6"/>
                <w:sz w:val="28"/>
              </w:rPr>
              <w:t>1-</w:t>
            </w:r>
            <w:r>
              <w:rPr>
                <w:spacing w:val="-10"/>
                <w:sz w:val="28"/>
              </w:rPr>
              <w:t>4</w:t>
            </w:r>
          </w:p>
        </w:tc>
        <w:tc>
          <w:tcPr>
            <w:tcW w:w="1988" w:type="dxa"/>
          </w:tcPr>
          <w:p w14:paraId="28C36F6A">
            <w:pPr>
              <w:pStyle w:val="8"/>
              <w:spacing w:line="240" w:lineRule="auto"/>
              <w:ind w:left="3" w:right="340"/>
              <w:rPr>
                <w:sz w:val="28"/>
              </w:rPr>
            </w:pPr>
            <w:r>
              <w:rPr>
                <w:sz w:val="28"/>
              </w:rPr>
              <w:t xml:space="preserve">В течение </w:t>
            </w:r>
            <w:r>
              <w:rPr>
                <w:spacing w:val="-4"/>
                <w:sz w:val="28"/>
              </w:rPr>
              <w:t>учебного</w:t>
            </w:r>
            <w:r>
              <w:rPr>
                <w:spacing w:val="-21"/>
                <w:sz w:val="28"/>
              </w:rPr>
              <w:t xml:space="preserve"> </w:t>
            </w:r>
            <w:r>
              <w:rPr>
                <w:spacing w:val="-4"/>
                <w:sz w:val="28"/>
              </w:rPr>
              <w:t>года</w:t>
            </w:r>
          </w:p>
        </w:tc>
        <w:tc>
          <w:tcPr>
            <w:tcW w:w="1985" w:type="dxa"/>
          </w:tcPr>
          <w:p w14:paraId="0B687FE3">
            <w:pPr>
              <w:pStyle w:val="8"/>
              <w:spacing w:line="235" w:lineRule="auto"/>
              <w:ind w:left="3"/>
              <w:rPr>
                <w:sz w:val="28"/>
              </w:rPr>
            </w:pPr>
            <w:r>
              <w:rPr>
                <w:spacing w:val="-2"/>
                <w:sz w:val="28"/>
              </w:rPr>
              <w:t xml:space="preserve">Куратор </w:t>
            </w:r>
            <w:r>
              <w:rPr>
                <w:spacing w:val="-6"/>
                <w:sz w:val="28"/>
              </w:rPr>
              <w:t xml:space="preserve">Движения </w:t>
            </w:r>
            <w:r>
              <w:rPr>
                <w:spacing w:val="-2"/>
                <w:sz w:val="28"/>
              </w:rPr>
              <w:t>Первых</w:t>
            </w:r>
          </w:p>
        </w:tc>
      </w:tr>
      <w:tr w14:paraId="32917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0609" w:type="dxa"/>
            <w:gridSpan w:val="4"/>
          </w:tcPr>
          <w:p w14:paraId="723CDAAF">
            <w:pPr>
              <w:pStyle w:val="8"/>
              <w:spacing w:line="317" w:lineRule="exact"/>
              <w:ind w:left="7" w:right="5"/>
              <w:jc w:val="center"/>
              <w:rPr>
                <w:b/>
                <w:sz w:val="28"/>
              </w:rPr>
            </w:pPr>
            <w:r>
              <w:rPr>
                <w:b/>
                <w:spacing w:val="-4"/>
                <w:sz w:val="28"/>
              </w:rPr>
              <w:t>Модуль</w:t>
            </w:r>
            <w:r>
              <w:rPr>
                <w:b/>
                <w:spacing w:val="-8"/>
                <w:sz w:val="28"/>
              </w:rPr>
              <w:t xml:space="preserve"> </w:t>
            </w:r>
            <w:r>
              <w:rPr>
                <w:b/>
                <w:spacing w:val="-4"/>
                <w:sz w:val="28"/>
              </w:rPr>
              <w:t>«Внеурочная</w:t>
            </w:r>
            <w:r>
              <w:rPr>
                <w:b/>
                <w:spacing w:val="-3"/>
                <w:sz w:val="28"/>
              </w:rPr>
              <w:t xml:space="preserve"> </w:t>
            </w:r>
            <w:r>
              <w:rPr>
                <w:b/>
                <w:spacing w:val="-4"/>
                <w:sz w:val="28"/>
              </w:rPr>
              <w:t>деятельность»</w:t>
            </w:r>
          </w:p>
        </w:tc>
      </w:tr>
      <w:tr w14:paraId="2EC7A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5313" w:type="dxa"/>
          </w:tcPr>
          <w:p w14:paraId="356B95A9">
            <w:pPr>
              <w:pStyle w:val="8"/>
              <w:rPr>
                <w:sz w:val="28"/>
              </w:rPr>
            </w:pPr>
            <w:r>
              <w:rPr>
                <w:spacing w:val="-2"/>
                <w:sz w:val="28"/>
              </w:rPr>
              <w:t>Курс</w:t>
            </w:r>
            <w:r>
              <w:rPr>
                <w:spacing w:val="-14"/>
                <w:sz w:val="28"/>
              </w:rPr>
              <w:t xml:space="preserve"> </w:t>
            </w:r>
            <w:r>
              <w:rPr>
                <w:spacing w:val="-2"/>
                <w:sz w:val="28"/>
              </w:rPr>
              <w:t>«Разговоры</w:t>
            </w:r>
            <w:r>
              <w:rPr>
                <w:spacing w:val="-16"/>
                <w:sz w:val="28"/>
              </w:rPr>
              <w:t xml:space="preserve"> </w:t>
            </w:r>
            <w:r>
              <w:rPr>
                <w:spacing w:val="-2"/>
                <w:sz w:val="28"/>
              </w:rPr>
              <w:t>о</w:t>
            </w:r>
            <w:r>
              <w:rPr>
                <w:spacing w:val="-14"/>
                <w:sz w:val="28"/>
              </w:rPr>
              <w:t xml:space="preserve"> </w:t>
            </w:r>
            <w:r>
              <w:rPr>
                <w:spacing w:val="-2"/>
                <w:sz w:val="28"/>
              </w:rPr>
              <w:t>важном»</w:t>
            </w:r>
          </w:p>
        </w:tc>
        <w:tc>
          <w:tcPr>
            <w:tcW w:w="1323" w:type="dxa"/>
          </w:tcPr>
          <w:p w14:paraId="371F86BD">
            <w:pPr>
              <w:pStyle w:val="8"/>
              <w:rPr>
                <w:sz w:val="28"/>
              </w:rPr>
            </w:pPr>
            <w:r>
              <w:rPr>
                <w:spacing w:val="-6"/>
                <w:sz w:val="28"/>
              </w:rPr>
              <w:t>1-</w:t>
            </w:r>
            <w:r>
              <w:rPr>
                <w:spacing w:val="-10"/>
                <w:sz w:val="28"/>
              </w:rPr>
              <w:t>4</w:t>
            </w:r>
          </w:p>
        </w:tc>
        <w:tc>
          <w:tcPr>
            <w:tcW w:w="1988" w:type="dxa"/>
          </w:tcPr>
          <w:p w14:paraId="786D9F91">
            <w:pPr>
              <w:pStyle w:val="8"/>
              <w:ind w:left="11" w:right="9"/>
              <w:jc w:val="center"/>
              <w:rPr>
                <w:sz w:val="28"/>
              </w:rPr>
            </w:pPr>
            <w:r>
              <w:rPr>
                <w:sz w:val="28"/>
              </w:rPr>
              <w:t>В</w:t>
            </w:r>
            <w:r>
              <w:rPr>
                <w:spacing w:val="-20"/>
                <w:sz w:val="28"/>
              </w:rPr>
              <w:t xml:space="preserve"> </w:t>
            </w:r>
            <w:r>
              <w:rPr>
                <w:sz w:val="28"/>
              </w:rPr>
              <w:t>течение</w:t>
            </w:r>
            <w:r>
              <w:rPr>
                <w:spacing w:val="-12"/>
                <w:sz w:val="28"/>
              </w:rPr>
              <w:t xml:space="preserve"> </w:t>
            </w:r>
            <w:r>
              <w:rPr>
                <w:spacing w:val="-4"/>
                <w:sz w:val="28"/>
              </w:rPr>
              <w:t>года</w:t>
            </w:r>
          </w:p>
        </w:tc>
        <w:tc>
          <w:tcPr>
            <w:tcW w:w="1985" w:type="dxa"/>
          </w:tcPr>
          <w:p w14:paraId="27EC908E">
            <w:pPr>
              <w:pStyle w:val="8"/>
              <w:spacing w:line="230" w:lineRule="auto"/>
              <w:ind w:left="3"/>
              <w:rPr>
                <w:sz w:val="28"/>
              </w:rPr>
            </w:pPr>
            <w:r>
              <w:rPr>
                <w:spacing w:val="-2"/>
                <w:sz w:val="28"/>
              </w:rPr>
              <w:t xml:space="preserve">Классные </w:t>
            </w:r>
            <w:r>
              <w:rPr>
                <w:spacing w:val="-6"/>
                <w:sz w:val="28"/>
              </w:rPr>
              <w:t>руководители</w:t>
            </w:r>
          </w:p>
        </w:tc>
      </w:tr>
    </w:tbl>
    <w:p w14:paraId="40FE95BA">
      <w:pPr>
        <w:pStyle w:val="8"/>
        <w:spacing w:after="0" w:line="230" w:lineRule="auto"/>
        <w:rPr>
          <w:sz w:val="28"/>
        </w:rPr>
        <w:sectPr>
          <w:type w:val="continuous"/>
          <w:pgSz w:w="11920" w:h="16850"/>
          <w:pgMar w:top="760" w:right="283" w:bottom="1100"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323"/>
        <w:gridCol w:w="1988"/>
        <w:gridCol w:w="1985"/>
      </w:tblGrid>
      <w:tr w14:paraId="0CA11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1DF2E46D">
            <w:pPr>
              <w:pStyle w:val="8"/>
              <w:rPr>
                <w:sz w:val="28"/>
              </w:rPr>
            </w:pPr>
            <w:r>
              <w:rPr>
                <w:spacing w:val="-2"/>
                <w:sz w:val="28"/>
              </w:rPr>
              <w:t>Курс</w:t>
            </w:r>
            <w:r>
              <w:rPr>
                <w:spacing w:val="-15"/>
                <w:sz w:val="28"/>
              </w:rPr>
              <w:t xml:space="preserve"> </w:t>
            </w:r>
            <w:r>
              <w:rPr>
                <w:spacing w:val="-2"/>
                <w:sz w:val="28"/>
              </w:rPr>
              <w:t>«Функциональная</w:t>
            </w:r>
            <w:r>
              <w:rPr>
                <w:spacing w:val="-13"/>
                <w:sz w:val="28"/>
              </w:rPr>
              <w:t xml:space="preserve"> </w:t>
            </w:r>
            <w:r>
              <w:rPr>
                <w:spacing w:val="-2"/>
                <w:sz w:val="28"/>
              </w:rPr>
              <w:t>грамотность»</w:t>
            </w:r>
          </w:p>
        </w:tc>
        <w:tc>
          <w:tcPr>
            <w:tcW w:w="1323" w:type="dxa"/>
          </w:tcPr>
          <w:p w14:paraId="402016AF">
            <w:pPr>
              <w:pStyle w:val="8"/>
              <w:rPr>
                <w:sz w:val="28"/>
              </w:rPr>
            </w:pPr>
            <w:r>
              <w:rPr>
                <w:spacing w:val="-6"/>
                <w:sz w:val="28"/>
              </w:rPr>
              <w:t>1-</w:t>
            </w:r>
            <w:r>
              <w:rPr>
                <w:spacing w:val="-10"/>
                <w:sz w:val="28"/>
              </w:rPr>
              <w:t>4</w:t>
            </w:r>
          </w:p>
        </w:tc>
        <w:tc>
          <w:tcPr>
            <w:tcW w:w="1988" w:type="dxa"/>
          </w:tcPr>
          <w:p w14:paraId="17F2F941">
            <w:pPr>
              <w:pStyle w:val="8"/>
              <w:ind w:left="3"/>
              <w:rPr>
                <w:sz w:val="28"/>
              </w:rPr>
            </w:pPr>
            <w:r>
              <w:rPr>
                <w:sz w:val="28"/>
              </w:rPr>
              <w:t>В</w:t>
            </w:r>
            <w:r>
              <w:rPr>
                <w:spacing w:val="-20"/>
                <w:sz w:val="28"/>
              </w:rPr>
              <w:t xml:space="preserve"> </w:t>
            </w:r>
            <w:r>
              <w:rPr>
                <w:sz w:val="28"/>
              </w:rPr>
              <w:t>течение</w:t>
            </w:r>
            <w:r>
              <w:rPr>
                <w:spacing w:val="-13"/>
                <w:sz w:val="28"/>
              </w:rPr>
              <w:t xml:space="preserve"> </w:t>
            </w:r>
            <w:r>
              <w:rPr>
                <w:spacing w:val="-4"/>
                <w:sz w:val="28"/>
              </w:rPr>
              <w:t>года</w:t>
            </w:r>
          </w:p>
        </w:tc>
        <w:tc>
          <w:tcPr>
            <w:tcW w:w="1985" w:type="dxa"/>
          </w:tcPr>
          <w:p w14:paraId="6C4C9B4A">
            <w:pPr>
              <w:pStyle w:val="8"/>
              <w:spacing w:line="232" w:lineRule="auto"/>
              <w:ind w:left="3"/>
              <w:rPr>
                <w:sz w:val="28"/>
              </w:rPr>
            </w:pPr>
            <w:r>
              <w:rPr>
                <w:spacing w:val="-2"/>
                <w:sz w:val="28"/>
              </w:rPr>
              <w:t xml:space="preserve">Классные </w:t>
            </w:r>
            <w:r>
              <w:rPr>
                <w:spacing w:val="-6"/>
                <w:sz w:val="28"/>
              </w:rPr>
              <w:t>руководители</w:t>
            </w:r>
          </w:p>
        </w:tc>
      </w:tr>
      <w:tr w14:paraId="6B037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5313" w:type="dxa"/>
          </w:tcPr>
          <w:p w14:paraId="51225244">
            <w:pPr>
              <w:pStyle w:val="8"/>
              <w:spacing w:line="310" w:lineRule="exact"/>
              <w:rPr>
                <w:sz w:val="28"/>
              </w:rPr>
            </w:pPr>
            <w:r>
              <w:rPr>
                <w:spacing w:val="-6"/>
                <w:sz w:val="28"/>
              </w:rPr>
              <w:t>Курс</w:t>
            </w:r>
            <w:r>
              <w:rPr>
                <w:spacing w:val="-11"/>
                <w:sz w:val="28"/>
              </w:rPr>
              <w:t xml:space="preserve"> </w:t>
            </w:r>
            <w:r>
              <w:rPr>
                <w:spacing w:val="-2"/>
                <w:sz w:val="28"/>
              </w:rPr>
              <w:t>«Профориентация»</w:t>
            </w:r>
          </w:p>
        </w:tc>
        <w:tc>
          <w:tcPr>
            <w:tcW w:w="1323" w:type="dxa"/>
          </w:tcPr>
          <w:p w14:paraId="03507C56">
            <w:pPr>
              <w:pStyle w:val="8"/>
              <w:spacing w:line="310" w:lineRule="exact"/>
              <w:rPr>
                <w:sz w:val="28"/>
              </w:rPr>
            </w:pPr>
            <w:r>
              <w:rPr>
                <w:spacing w:val="-6"/>
                <w:sz w:val="28"/>
              </w:rPr>
              <w:t>1-</w:t>
            </w:r>
            <w:r>
              <w:rPr>
                <w:spacing w:val="-10"/>
                <w:sz w:val="28"/>
              </w:rPr>
              <w:t>4</w:t>
            </w:r>
          </w:p>
        </w:tc>
        <w:tc>
          <w:tcPr>
            <w:tcW w:w="1988" w:type="dxa"/>
          </w:tcPr>
          <w:p w14:paraId="1FE08B80">
            <w:pPr>
              <w:pStyle w:val="8"/>
              <w:spacing w:line="310" w:lineRule="exact"/>
              <w:ind w:left="3"/>
              <w:rPr>
                <w:sz w:val="28"/>
              </w:rPr>
            </w:pPr>
            <w:r>
              <w:rPr>
                <w:sz w:val="28"/>
              </w:rPr>
              <w:t>В</w:t>
            </w:r>
            <w:r>
              <w:rPr>
                <w:spacing w:val="-20"/>
                <w:sz w:val="28"/>
              </w:rPr>
              <w:t xml:space="preserve"> </w:t>
            </w:r>
            <w:r>
              <w:rPr>
                <w:sz w:val="28"/>
              </w:rPr>
              <w:t>течение</w:t>
            </w:r>
            <w:r>
              <w:rPr>
                <w:spacing w:val="-13"/>
                <w:sz w:val="28"/>
              </w:rPr>
              <w:t xml:space="preserve"> </w:t>
            </w:r>
            <w:r>
              <w:rPr>
                <w:spacing w:val="-4"/>
                <w:sz w:val="28"/>
              </w:rPr>
              <w:t>года</w:t>
            </w:r>
          </w:p>
        </w:tc>
        <w:tc>
          <w:tcPr>
            <w:tcW w:w="1985" w:type="dxa"/>
          </w:tcPr>
          <w:p w14:paraId="2933A62C">
            <w:pPr>
              <w:pStyle w:val="8"/>
              <w:spacing w:line="230" w:lineRule="auto"/>
              <w:ind w:left="3"/>
              <w:rPr>
                <w:sz w:val="28"/>
              </w:rPr>
            </w:pPr>
            <w:r>
              <w:rPr>
                <w:spacing w:val="-2"/>
                <w:sz w:val="28"/>
              </w:rPr>
              <w:t xml:space="preserve">Классные </w:t>
            </w:r>
            <w:r>
              <w:rPr>
                <w:spacing w:val="-6"/>
                <w:sz w:val="28"/>
              </w:rPr>
              <w:t>руководители</w:t>
            </w:r>
          </w:p>
        </w:tc>
      </w:tr>
      <w:tr w14:paraId="693C1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7C13C24E">
            <w:pPr>
              <w:pStyle w:val="8"/>
              <w:ind w:right="591"/>
              <w:rPr>
                <w:sz w:val="28"/>
              </w:rPr>
            </w:pPr>
            <w:r>
              <w:rPr>
                <w:spacing w:val="-2"/>
                <w:sz w:val="28"/>
              </w:rPr>
              <w:t>Курс</w:t>
            </w:r>
            <w:r>
              <w:rPr>
                <w:spacing w:val="-16"/>
                <w:sz w:val="28"/>
              </w:rPr>
              <w:t xml:space="preserve"> </w:t>
            </w:r>
            <w:r>
              <w:rPr>
                <w:spacing w:val="-2"/>
                <w:sz w:val="28"/>
              </w:rPr>
              <w:t>внеурочной</w:t>
            </w:r>
            <w:r>
              <w:rPr>
                <w:spacing w:val="-17"/>
                <w:sz w:val="28"/>
              </w:rPr>
              <w:t xml:space="preserve"> </w:t>
            </w:r>
            <w:r>
              <w:rPr>
                <w:spacing w:val="-2"/>
                <w:sz w:val="28"/>
              </w:rPr>
              <w:t>деятельности</w:t>
            </w:r>
            <w:r>
              <w:rPr>
                <w:spacing w:val="-15"/>
                <w:sz w:val="28"/>
              </w:rPr>
              <w:t xml:space="preserve"> </w:t>
            </w:r>
            <w:r>
              <w:rPr>
                <w:spacing w:val="-2"/>
                <w:sz w:val="28"/>
              </w:rPr>
              <w:t>«Орлята России»</w:t>
            </w:r>
          </w:p>
        </w:tc>
        <w:tc>
          <w:tcPr>
            <w:tcW w:w="1323" w:type="dxa"/>
          </w:tcPr>
          <w:p w14:paraId="685EF307">
            <w:pPr>
              <w:pStyle w:val="8"/>
              <w:spacing w:line="315" w:lineRule="exact"/>
              <w:rPr>
                <w:sz w:val="28"/>
              </w:rPr>
            </w:pPr>
            <w:r>
              <w:rPr>
                <w:spacing w:val="-6"/>
                <w:sz w:val="28"/>
              </w:rPr>
              <w:t>1-</w:t>
            </w:r>
            <w:r>
              <w:rPr>
                <w:spacing w:val="-10"/>
                <w:sz w:val="28"/>
              </w:rPr>
              <w:t>4</w:t>
            </w:r>
          </w:p>
        </w:tc>
        <w:tc>
          <w:tcPr>
            <w:tcW w:w="1988" w:type="dxa"/>
          </w:tcPr>
          <w:p w14:paraId="1F09D4FE">
            <w:pPr>
              <w:pStyle w:val="8"/>
              <w:spacing w:line="315" w:lineRule="exact"/>
              <w:ind w:left="3"/>
              <w:rPr>
                <w:sz w:val="28"/>
              </w:rPr>
            </w:pPr>
            <w:r>
              <w:rPr>
                <w:sz w:val="28"/>
              </w:rPr>
              <w:t>В</w:t>
            </w:r>
            <w:r>
              <w:rPr>
                <w:spacing w:val="-20"/>
                <w:sz w:val="28"/>
              </w:rPr>
              <w:t xml:space="preserve"> </w:t>
            </w:r>
            <w:r>
              <w:rPr>
                <w:sz w:val="28"/>
              </w:rPr>
              <w:t>течение</w:t>
            </w:r>
            <w:r>
              <w:rPr>
                <w:spacing w:val="-13"/>
                <w:sz w:val="28"/>
              </w:rPr>
              <w:t xml:space="preserve"> </w:t>
            </w:r>
            <w:r>
              <w:rPr>
                <w:spacing w:val="-4"/>
                <w:sz w:val="28"/>
              </w:rPr>
              <w:t>года</w:t>
            </w:r>
          </w:p>
        </w:tc>
        <w:tc>
          <w:tcPr>
            <w:tcW w:w="1985" w:type="dxa"/>
          </w:tcPr>
          <w:p w14:paraId="697DA472">
            <w:pPr>
              <w:pStyle w:val="8"/>
              <w:ind w:left="3"/>
              <w:rPr>
                <w:sz w:val="28"/>
              </w:rPr>
            </w:pPr>
            <w:r>
              <w:rPr>
                <w:spacing w:val="-2"/>
                <w:sz w:val="28"/>
              </w:rPr>
              <w:t xml:space="preserve">Классные </w:t>
            </w:r>
            <w:r>
              <w:rPr>
                <w:spacing w:val="-6"/>
                <w:sz w:val="28"/>
              </w:rPr>
              <w:t>рукводители</w:t>
            </w:r>
          </w:p>
        </w:tc>
      </w:tr>
      <w:tr w14:paraId="4E6E5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313" w:type="dxa"/>
          </w:tcPr>
          <w:p w14:paraId="429188E8">
            <w:pPr>
              <w:pStyle w:val="8"/>
              <w:tabs>
                <w:tab w:val="left" w:pos="964"/>
              </w:tabs>
              <w:spacing w:line="311" w:lineRule="exact"/>
              <w:rPr>
                <w:sz w:val="28"/>
              </w:rPr>
            </w:pPr>
            <w:r>
              <w:rPr>
                <w:spacing w:val="-4"/>
                <w:sz w:val="28"/>
              </w:rPr>
              <w:t>Курс</w:t>
            </w:r>
            <w:r>
              <w:rPr>
                <w:sz w:val="28"/>
              </w:rPr>
              <w:tab/>
            </w:r>
            <w:r>
              <w:rPr>
                <w:spacing w:val="-5"/>
                <w:sz w:val="28"/>
              </w:rPr>
              <w:t>по</w:t>
            </w:r>
          </w:p>
          <w:p w14:paraId="085FCCF9">
            <w:pPr>
              <w:pStyle w:val="8"/>
              <w:spacing w:line="321" w:lineRule="exact"/>
              <w:rPr>
                <w:sz w:val="28"/>
              </w:rPr>
            </w:pPr>
            <w:r>
              <w:rPr>
                <w:sz w:val="28"/>
              </w:rPr>
              <w:t>выбору</w:t>
            </w:r>
            <w:r>
              <w:rPr>
                <w:spacing w:val="-14"/>
                <w:sz w:val="28"/>
              </w:rPr>
              <w:t xml:space="preserve"> </w:t>
            </w:r>
            <w:r>
              <w:rPr>
                <w:spacing w:val="-2"/>
                <w:sz w:val="28"/>
              </w:rPr>
              <w:t>учителей</w:t>
            </w:r>
          </w:p>
        </w:tc>
        <w:tc>
          <w:tcPr>
            <w:tcW w:w="1323" w:type="dxa"/>
          </w:tcPr>
          <w:p w14:paraId="7699490E">
            <w:pPr>
              <w:pStyle w:val="8"/>
              <w:spacing w:line="315" w:lineRule="exact"/>
              <w:rPr>
                <w:sz w:val="28"/>
              </w:rPr>
            </w:pPr>
            <w:r>
              <w:rPr>
                <w:spacing w:val="-6"/>
                <w:sz w:val="28"/>
              </w:rPr>
              <w:t>1-</w:t>
            </w:r>
            <w:r>
              <w:rPr>
                <w:spacing w:val="-10"/>
                <w:sz w:val="28"/>
              </w:rPr>
              <w:t>4</w:t>
            </w:r>
          </w:p>
        </w:tc>
        <w:tc>
          <w:tcPr>
            <w:tcW w:w="1988" w:type="dxa"/>
          </w:tcPr>
          <w:p w14:paraId="6445E405">
            <w:pPr>
              <w:pStyle w:val="8"/>
              <w:spacing w:line="268" w:lineRule="auto"/>
              <w:ind w:left="3"/>
              <w:rPr>
                <w:sz w:val="28"/>
              </w:rPr>
            </w:pPr>
            <w:r>
              <w:rPr>
                <w:spacing w:val="-2"/>
                <w:sz w:val="28"/>
              </w:rPr>
              <w:t>По</w:t>
            </w:r>
            <w:r>
              <w:rPr>
                <w:spacing w:val="-16"/>
                <w:sz w:val="28"/>
              </w:rPr>
              <w:t xml:space="preserve"> </w:t>
            </w:r>
            <w:r>
              <w:rPr>
                <w:spacing w:val="-2"/>
                <w:sz w:val="28"/>
              </w:rPr>
              <w:t>графику школы</w:t>
            </w:r>
          </w:p>
        </w:tc>
        <w:tc>
          <w:tcPr>
            <w:tcW w:w="1985" w:type="dxa"/>
          </w:tcPr>
          <w:p w14:paraId="4608C9F1">
            <w:pPr>
              <w:pStyle w:val="8"/>
              <w:spacing w:line="240" w:lineRule="auto"/>
              <w:ind w:left="3"/>
              <w:rPr>
                <w:sz w:val="28"/>
              </w:rPr>
            </w:pPr>
            <w:r>
              <w:rPr>
                <w:spacing w:val="-2"/>
                <w:sz w:val="28"/>
              </w:rPr>
              <w:t xml:space="preserve">Классные </w:t>
            </w:r>
            <w:r>
              <w:rPr>
                <w:spacing w:val="-6"/>
                <w:sz w:val="28"/>
              </w:rPr>
              <w:t>руководители</w:t>
            </w:r>
          </w:p>
        </w:tc>
      </w:tr>
      <w:tr w14:paraId="7279B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0609" w:type="dxa"/>
            <w:gridSpan w:val="4"/>
          </w:tcPr>
          <w:p w14:paraId="40F18A69">
            <w:pPr>
              <w:pStyle w:val="8"/>
              <w:spacing w:line="317" w:lineRule="exact"/>
              <w:ind w:left="7" w:right="1"/>
              <w:jc w:val="center"/>
              <w:rPr>
                <w:b/>
                <w:sz w:val="28"/>
              </w:rPr>
            </w:pPr>
            <w:r>
              <w:rPr>
                <w:b/>
                <w:spacing w:val="-4"/>
                <w:sz w:val="28"/>
              </w:rPr>
              <w:t>Модуль</w:t>
            </w:r>
            <w:r>
              <w:rPr>
                <w:b/>
                <w:spacing w:val="-7"/>
                <w:sz w:val="28"/>
              </w:rPr>
              <w:t xml:space="preserve"> </w:t>
            </w:r>
            <w:r>
              <w:rPr>
                <w:b/>
                <w:spacing w:val="-2"/>
                <w:sz w:val="28"/>
              </w:rPr>
              <w:t>«Самоуправление»</w:t>
            </w:r>
          </w:p>
        </w:tc>
      </w:tr>
      <w:tr w14:paraId="5E738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trPr>
        <w:tc>
          <w:tcPr>
            <w:tcW w:w="5313" w:type="dxa"/>
          </w:tcPr>
          <w:p w14:paraId="285900FA">
            <w:pPr>
              <w:pStyle w:val="8"/>
              <w:rPr>
                <w:sz w:val="28"/>
              </w:rPr>
            </w:pPr>
            <w:r>
              <w:rPr>
                <w:spacing w:val="-2"/>
                <w:sz w:val="28"/>
              </w:rPr>
              <w:t>Мероприятие</w:t>
            </w:r>
          </w:p>
        </w:tc>
        <w:tc>
          <w:tcPr>
            <w:tcW w:w="1323" w:type="dxa"/>
          </w:tcPr>
          <w:p w14:paraId="29BEF4B7">
            <w:pPr>
              <w:pStyle w:val="8"/>
              <w:rPr>
                <w:sz w:val="28"/>
              </w:rPr>
            </w:pPr>
            <w:r>
              <w:rPr>
                <w:spacing w:val="-2"/>
                <w:sz w:val="28"/>
              </w:rPr>
              <w:t>Классы</w:t>
            </w:r>
          </w:p>
        </w:tc>
        <w:tc>
          <w:tcPr>
            <w:tcW w:w="1988" w:type="dxa"/>
          </w:tcPr>
          <w:p w14:paraId="6EFDEA08">
            <w:pPr>
              <w:pStyle w:val="8"/>
              <w:spacing w:line="271" w:lineRule="auto"/>
              <w:ind w:left="3" w:right="252"/>
              <w:rPr>
                <w:sz w:val="28"/>
              </w:rPr>
            </w:pPr>
            <w:r>
              <w:rPr>
                <w:spacing w:val="-4"/>
                <w:sz w:val="28"/>
              </w:rPr>
              <w:t xml:space="preserve">Дата </w:t>
            </w:r>
            <w:r>
              <w:rPr>
                <w:spacing w:val="-6"/>
                <w:sz w:val="28"/>
              </w:rPr>
              <w:t>проведения</w:t>
            </w:r>
          </w:p>
        </w:tc>
        <w:tc>
          <w:tcPr>
            <w:tcW w:w="1985" w:type="dxa"/>
          </w:tcPr>
          <w:p w14:paraId="23F93FA6">
            <w:pPr>
              <w:pStyle w:val="8"/>
              <w:spacing w:line="315" w:lineRule="exact"/>
              <w:ind w:left="3"/>
              <w:rPr>
                <w:sz w:val="28"/>
              </w:rPr>
            </w:pPr>
            <w:r>
              <w:rPr>
                <w:spacing w:val="-5"/>
                <w:sz w:val="28"/>
              </w:rPr>
              <w:t>Ответственны</w:t>
            </w:r>
            <w:r>
              <w:rPr>
                <w:spacing w:val="-3"/>
                <w:sz w:val="28"/>
              </w:rPr>
              <w:t xml:space="preserve"> </w:t>
            </w:r>
            <w:r>
              <w:rPr>
                <w:spacing w:val="-10"/>
                <w:sz w:val="28"/>
              </w:rPr>
              <w:t>е</w:t>
            </w:r>
          </w:p>
        </w:tc>
      </w:tr>
      <w:tr w14:paraId="227B6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313" w:type="dxa"/>
          </w:tcPr>
          <w:p w14:paraId="5BEC4727">
            <w:pPr>
              <w:pStyle w:val="8"/>
              <w:spacing w:line="230" w:lineRule="auto"/>
              <w:rPr>
                <w:sz w:val="28"/>
              </w:rPr>
            </w:pPr>
            <w:r>
              <w:rPr>
                <w:sz w:val="28"/>
              </w:rPr>
              <w:t>Выборы</w:t>
            </w:r>
            <w:r>
              <w:rPr>
                <w:spacing w:val="-18"/>
                <w:sz w:val="28"/>
              </w:rPr>
              <w:t xml:space="preserve"> </w:t>
            </w:r>
            <w:r>
              <w:rPr>
                <w:sz w:val="28"/>
              </w:rPr>
              <w:t>лидеров,</w:t>
            </w:r>
            <w:r>
              <w:rPr>
                <w:spacing w:val="-18"/>
                <w:sz w:val="28"/>
              </w:rPr>
              <w:t xml:space="preserve"> </w:t>
            </w:r>
            <w:r>
              <w:rPr>
                <w:sz w:val="28"/>
              </w:rPr>
              <w:t>активов</w:t>
            </w:r>
            <w:r>
              <w:rPr>
                <w:spacing w:val="-2"/>
                <w:sz w:val="28"/>
              </w:rPr>
              <w:t xml:space="preserve"> </w:t>
            </w:r>
            <w:r>
              <w:rPr>
                <w:sz w:val="28"/>
              </w:rPr>
              <w:t>классов, распределение обязанностей</w:t>
            </w:r>
          </w:p>
        </w:tc>
        <w:tc>
          <w:tcPr>
            <w:tcW w:w="1323" w:type="dxa"/>
          </w:tcPr>
          <w:p w14:paraId="69BB6F4D">
            <w:pPr>
              <w:pStyle w:val="8"/>
              <w:spacing w:line="310" w:lineRule="exact"/>
              <w:rPr>
                <w:sz w:val="28"/>
              </w:rPr>
            </w:pPr>
            <w:r>
              <w:rPr>
                <w:spacing w:val="-6"/>
                <w:sz w:val="28"/>
              </w:rPr>
              <w:t>1-</w:t>
            </w:r>
            <w:r>
              <w:rPr>
                <w:spacing w:val="-10"/>
                <w:sz w:val="28"/>
              </w:rPr>
              <w:t>4</w:t>
            </w:r>
          </w:p>
        </w:tc>
        <w:tc>
          <w:tcPr>
            <w:tcW w:w="1988" w:type="dxa"/>
          </w:tcPr>
          <w:p w14:paraId="1C9AFA83">
            <w:pPr>
              <w:pStyle w:val="8"/>
              <w:spacing w:line="230" w:lineRule="auto"/>
              <w:ind w:left="3" w:right="800"/>
              <w:rPr>
                <w:sz w:val="28"/>
              </w:rPr>
            </w:pPr>
            <w:r>
              <w:rPr>
                <w:spacing w:val="-2"/>
                <w:sz w:val="28"/>
              </w:rPr>
              <w:t>В</w:t>
            </w:r>
            <w:r>
              <w:rPr>
                <w:spacing w:val="-22"/>
                <w:sz w:val="28"/>
              </w:rPr>
              <w:t xml:space="preserve"> </w:t>
            </w:r>
            <w:r>
              <w:rPr>
                <w:spacing w:val="-2"/>
                <w:sz w:val="28"/>
              </w:rPr>
              <w:t xml:space="preserve">течение </w:t>
            </w:r>
            <w:r>
              <w:rPr>
                <w:spacing w:val="-4"/>
                <w:sz w:val="28"/>
              </w:rPr>
              <w:t>года</w:t>
            </w:r>
          </w:p>
        </w:tc>
        <w:tc>
          <w:tcPr>
            <w:tcW w:w="1985" w:type="dxa"/>
          </w:tcPr>
          <w:p w14:paraId="07CF1B03">
            <w:pPr>
              <w:pStyle w:val="8"/>
              <w:spacing w:line="230" w:lineRule="auto"/>
              <w:ind w:left="3"/>
              <w:rPr>
                <w:sz w:val="28"/>
              </w:rPr>
            </w:pPr>
            <w:r>
              <w:rPr>
                <w:spacing w:val="-2"/>
                <w:sz w:val="28"/>
              </w:rPr>
              <w:t xml:space="preserve">Классные </w:t>
            </w:r>
            <w:r>
              <w:rPr>
                <w:spacing w:val="-6"/>
                <w:sz w:val="28"/>
              </w:rPr>
              <w:t>руководители</w:t>
            </w:r>
          </w:p>
        </w:tc>
      </w:tr>
      <w:tr w14:paraId="2E92E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0CEFE0AC">
            <w:pPr>
              <w:pStyle w:val="8"/>
              <w:rPr>
                <w:sz w:val="28"/>
              </w:rPr>
            </w:pPr>
            <w:r>
              <w:rPr>
                <w:sz w:val="28"/>
              </w:rPr>
              <w:t>Работа</w:t>
            </w:r>
            <w:r>
              <w:rPr>
                <w:spacing w:val="-14"/>
                <w:sz w:val="28"/>
              </w:rPr>
              <w:t xml:space="preserve"> </w:t>
            </w:r>
            <w:r>
              <w:rPr>
                <w:sz w:val="28"/>
              </w:rPr>
              <w:t>в</w:t>
            </w:r>
            <w:r>
              <w:rPr>
                <w:spacing w:val="-16"/>
                <w:sz w:val="28"/>
              </w:rPr>
              <w:t xml:space="preserve"> </w:t>
            </w:r>
            <w:r>
              <w:rPr>
                <w:sz w:val="28"/>
              </w:rPr>
              <w:t>соответствии</w:t>
            </w:r>
            <w:r>
              <w:rPr>
                <w:spacing w:val="-12"/>
                <w:sz w:val="28"/>
              </w:rPr>
              <w:t xml:space="preserve"> </w:t>
            </w:r>
            <w:r>
              <w:rPr>
                <w:sz w:val="28"/>
              </w:rPr>
              <w:t>с</w:t>
            </w:r>
            <w:r>
              <w:rPr>
                <w:spacing w:val="-13"/>
                <w:sz w:val="28"/>
              </w:rPr>
              <w:t xml:space="preserve"> </w:t>
            </w:r>
            <w:r>
              <w:rPr>
                <w:spacing w:val="-2"/>
                <w:sz w:val="28"/>
              </w:rPr>
              <w:t>обязанностями</w:t>
            </w:r>
          </w:p>
        </w:tc>
        <w:tc>
          <w:tcPr>
            <w:tcW w:w="1323" w:type="dxa"/>
          </w:tcPr>
          <w:p w14:paraId="4F559E38">
            <w:pPr>
              <w:pStyle w:val="8"/>
              <w:rPr>
                <w:sz w:val="28"/>
              </w:rPr>
            </w:pPr>
            <w:r>
              <w:rPr>
                <w:spacing w:val="-6"/>
                <w:sz w:val="28"/>
              </w:rPr>
              <w:t>1-</w:t>
            </w:r>
            <w:r>
              <w:rPr>
                <w:spacing w:val="-10"/>
                <w:sz w:val="28"/>
              </w:rPr>
              <w:t>4</w:t>
            </w:r>
          </w:p>
        </w:tc>
        <w:tc>
          <w:tcPr>
            <w:tcW w:w="1988" w:type="dxa"/>
          </w:tcPr>
          <w:p w14:paraId="19F2565E">
            <w:pPr>
              <w:pStyle w:val="8"/>
              <w:spacing w:line="232" w:lineRule="auto"/>
              <w:ind w:left="3" w:right="800"/>
              <w:rPr>
                <w:sz w:val="28"/>
              </w:rPr>
            </w:pPr>
            <w:r>
              <w:rPr>
                <w:spacing w:val="-2"/>
                <w:sz w:val="28"/>
              </w:rPr>
              <w:t>В</w:t>
            </w:r>
            <w:r>
              <w:rPr>
                <w:spacing w:val="-22"/>
                <w:sz w:val="28"/>
              </w:rPr>
              <w:t xml:space="preserve"> </w:t>
            </w:r>
            <w:r>
              <w:rPr>
                <w:spacing w:val="-2"/>
                <w:sz w:val="28"/>
              </w:rPr>
              <w:t xml:space="preserve">течение </w:t>
            </w:r>
            <w:r>
              <w:rPr>
                <w:spacing w:val="-4"/>
                <w:sz w:val="28"/>
              </w:rPr>
              <w:t>года</w:t>
            </w:r>
          </w:p>
        </w:tc>
        <w:tc>
          <w:tcPr>
            <w:tcW w:w="1985" w:type="dxa"/>
          </w:tcPr>
          <w:p w14:paraId="083CA89E">
            <w:pPr>
              <w:pStyle w:val="8"/>
              <w:spacing w:line="232" w:lineRule="auto"/>
              <w:ind w:left="3"/>
              <w:rPr>
                <w:sz w:val="28"/>
              </w:rPr>
            </w:pPr>
            <w:r>
              <w:rPr>
                <w:spacing w:val="-2"/>
                <w:sz w:val="28"/>
              </w:rPr>
              <w:t xml:space="preserve">Классные </w:t>
            </w:r>
            <w:r>
              <w:rPr>
                <w:spacing w:val="-6"/>
                <w:sz w:val="28"/>
              </w:rPr>
              <w:t>руководители</w:t>
            </w:r>
          </w:p>
        </w:tc>
      </w:tr>
      <w:tr w14:paraId="49E11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5313" w:type="dxa"/>
          </w:tcPr>
          <w:p w14:paraId="6F6D236B">
            <w:pPr>
              <w:pStyle w:val="8"/>
              <w:spacing w:line="240" w:lineRule="auto"/>
              <w:ind w:right="493"/>
              <w:rPr>
                <w:sz w:val="28"/>
              </w:rPr>
            </w:pPr>
            <w:r>
              <w:rPr>
                <w:spacing w:val="-2"/>
                <w:sz w:val="28"/>
              </w:rPr>
              <w:t>Отчет</w:t>
            </w:r>
            <w:r>
              <w:rPr>
                <w:spacing w:val="-15"/>
                <w:sz w:val="28"/>
              </w:rPr>
              <w:t xml:space="preserve"> </w:t>
            </w:r>
            <w:r>
              <w:rPr>
                <w:spacing w:val="-2"/>
                <w:sz w:val="28"/>
              </w:rPr>
              <w:t>перед</w:t>
            </w:r>
            <w:r>
              <w:rPr>
                <w:spacing w:val="-10"/>
                <w:sz w:val="28"/>
              </w:rPr>
              <w:t xml:space="preserve"> </w:t>
            </w:r>
            <w:r>
              <w:rPr>
                <w:spacing w:val="-2"/>
                <w:sz w:val="28"/>
              </w:rPr>
              <w:t>классом</w:t>
            </w:r>
            <w:r>
              <w:rPr>
                <w:spacing w:val="-14"/>
                <w:sz w:val="28"/>
              </w:rPr>
              <w:t xml:space="preserve"> </w:t>
            </w:r>
            <w:r>
              <w:rPr>
                <w:spacing w:val="-2"/>
                <w:sz w:val="28"/>
              </w:rPr>
              <w:t>о</w:t>
            </w:r>
            <w:r>
              <w:rPr>
                <w:spacing w:val="-10"/>
                <w:sz w:val="28"/>
              </w:rPr>
              <w:t xml:space="preserve"> </w:t>
            </w:r>
            <w:r>
              <w:rPr>
                <w:spacing w:val="-2"/>
                <w:sz w:val="28"/>
              </w:rPr>
              <w:t>проведенной работе</w:t>
            </w:r>
          </w:p>
        </w:tc>
        <w:tc>
          <w:tcPr>
            <w:tcW w:w="1323" w:type="dxa"/>
          </w:tcPr>
          <w:p w14:paraId="674B8F5E">
            <w:pPr>
              <w:pStyle w:val="8"/>
              <w:rPr>
                <w:sz w:val="28"/>
              </w:rPr>
            </w:pPr>
            <w:r>
              <w:rPr>
                <w:spacing w:val="-6"/>
                <w:sz w:val="28"/>
              </w:rPr>
              <w:t>1-</w:t>
            </w:r>
            <w:r>
              <w:rPr>
                <w:spacing w:val="-10"/>
                <w:sz w:val="28"/>
              </w:rPr>
              <w:t>4</w:t>
            </w:r>
          </w:p>
        </w:tc>
        <w:tc>
          <w:tcPr>
            <w:tcW w:w="1988" w:type="dxa"/>
          </w:tcPr>
          <w:p w14:paraId="3C4CAF83">
            <w:pPr>
              <w:pStyle w:val="8"/>
              <w:ind w:left="3"/>
              <w:rPr>
                <w:sz w:val="28"/>
              </w:rPr>
            </w:pPr>
            <w:r>
              <w:rPr>
                <w:sz w:val="28"/>
              </w:rPr>
              <w:t>Конец</w:t>
            </w:r>
            <w:r>
              <w:rPr>
                <w:spacing w:val="-12"/>
                <w:sz w:val="28"/>
              </w:rPr>
              <w:t xml:space="preserve"> </w:t>
            </w:r>
            <w:r>
              <w:rPr>
                <w:spacing w:val="-4"/>
                <w:sz w:val="28"/>
              </w:rPr>
              <w:t>года</w:t>
            </w:r>
          </w:p>
        </w:tc>
        <w:tc>
          <w:tcPr>
            <w:tcW w:w="1985" w:type="dxa"/>
          </w:tcPr>
          <w:p w14:paraId="1094D25D">
            <w:pPr>
              <w:pStyle w:val="8"/>
              <w:spacing w:line="237" w:lineRule="auto"/>
              <w:ind w:left="3" w:right="168"/>
              <w:rPr>
                <w:sz w:val="28"/>
              </w:rPr>
            </w:pPr>
            <w:r>
              <w:rPr>
                <w:spacing w:val="-2"/>
                <w:sz w:val="28"/>
              </w:rPr>
              <w:t>Классные руководители, Лидеры советов</w:t>
            </w:r>
            <w:r>
              <w:rPr>
                <w:spacing w:val="-16"/>
                <w:sz w:val="28"/>
              </w:rPr>
              <w:t xml:space="preserve"> </w:t>
            </w:r>
            <w:r>
              <w:rPr>
                <w:spacing w:val="-2"/>
                <w:sz w:val="28"/>
              </w:rPr>
              <w:t>класса</w:t>
            </w:r>
          </w:p>
        </w:tc>
      </w:tr>
      <w:tr w14:paraId="79D10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9" w:type="dxa"/>
            <w:gridSpan w:val="4"/>
          </w:tcPr>
          <w:p w14:paraId="04EC7A34">
            <w:pPr>
              <w:pStyle w:val="8"/>
              <w:spacing w:line="300" w:lineRule="exact"/>
              <w:ind w:left="7"/>
              <w:jc w:val="center"/>
              <w:rPr>
                <w:b/>
                <w:sz w:val="28"/>
              </w:rPr>
            </w:pPr>
            <w:r>
              <w:rPr>
                <w:b/>
                <w:spacing w:val="-4"/>
                <w:sz w:val="28"/>
              </w:rPr>
              <w:t>Модуль</w:t>
            </w:r>
            <w:r>
              <w:rPr>
                <w:b/>
                <w:spacing w:val="-5"/>
                <w:sz w:val="28"/>
              </w:rPr>
              <w:t xml:space="preserve"> </w:t>
            </w:r>
            <w:r>
              <w:rPr>
                <w:b/>
                <w:spacing w:val="-4"/>
                <w:sz w:val="28"/>
              </w:rPr>
              <w:t>«Общественные</w:t>
            </w:r>
            <w:r>
              <w:rPr>
                <w:b/>
                <w:spacing w:val="5"/>
                <w:sz w:val="28"/>
              </w:rPr>
              <w:t xml:space="preserve"> </w:t>
            </w:r>
            <w:r>
              <w:rPr>
                <w:b/>
                <w:spacing w:val="-4"/>
                <w:sz w:val="28"/>
              </w:rPr>
              <w:t>объединения</w:t>
            </w:r>
          </w:p>
        </w:tc>
      </w:tr>
      <w:tr w14:paraId="65DB7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5313" w:type="dxa"/>
          </w:tcPr>
          <w:p w14:paraId="679DD468">
            <w:pPr>
              <w:pStyle w:val="8"/>
              <w:spacing w:line="310" w:lineRule="exact"/>
              <w:rPr>
                <w:sz w:val="28"/>
              </w:rPr>
            </w:pPr>
            <w:r>
              <w:rPr>
                <w:spacing w:val="-2"/>
                <w:sz w:val="28"/>
              </w:rPr>
              <w:t>Церемонии</w:t>
            </w:r>
            <w:r>
              <w:rPr>
                <w:spacing w:val="-7"/>
                <w:sz w:val="28"/>
              </w:rPr>
              <w:t xml:space="preserve"> </w:t>
            </w:r>
            <w:r>
              <w:rPr>
                <w:spacing w:val="-2"/>
                <w:sz w:val="28"/>
              </w:rPr>
              <w:t>посвящения</w:t>
            </w:r>
            <w:r>
              <w:rPr>
                <w:spacing w:val="-3"/>
                <w:sz w:val="28"/>
              </w:rPr>
              <w:t xml:space="preserve"> </w:t>
            </w:r>
            <w:r>
              <w:rPr>
                <w:spacing w:val="-2"/>
                <w:sz w:val="28"/>
              </w:rPr>
              <w:t>в</w:t>
            </w:r>
            <w:r>
              <w:rPr>
                <w:spacing w:val="-9"/>
                <w:sz w:val="28"/>
              </w:rPr>
              <w:t xml:space="preserve"> </w:t>
            </w:r>
            <w:r>
              <w:rPr>
                <w:spacing w:val="-2"/>
                <w:sz w:val="28"/>
              </w:rPr>
              <w:t>Орлята</w:t>
            </w:r>
            <w:r>
              <w:rPr>
                <w:spacing w:val="-3"/>
                <w:sz w:val="28"/>
              </w:rPr>
              <w:t xml:space="preserve"> </w:t>
            </w:r>
            <w:r>
              <w:rPr>
                <w:spacing w:val="-2"/>
                <w:sz w:val="28"/>
              </w:rPr>
              <w:t>России</w:t>
            </w:r>
          </w:p>
        </w:tc>
        <w:tc>
          <w:tcPr>
            <w:tcW w:w="1323" w:type="dxa"/>
          </w:tcPr>
          <w:p w14:paraId="56CFD6A7">
            <w:pPr>
              <w:pStyle w:val="8"/>
              <w:spacing w:line="310" w:lineRule="exact"/>
              <w:ind w:left="0" w:right="463"/>
              <w:jc w:val="right"/>
              <w:rPr>
                <w:sz w:val="28"/>
              </w:rPr>
            </w:pPr>
            <w:r>
              <w:rPr>
                <w:spacing w:val="-6"/>
                <w:sz w:val="28"/>
              </w:rPr>
              <w:t>1-</w:t>
            </w:r>
            <w:r>
              <w:rPr>
                <w:spacing w:val="-10"/>
                <w:sz w:val="28"/>
              </w:rPr>
              <w:t>4</w:t>
            </w:r>
          </w:p>
        </w:tc>
        <w:tc>
          <w:tcPr>
            <w:tcW w:w="1988" w:type="dxa"/>
          </w:tcPr>
          <w:p w14:paraId="1F32E6AF">
            <w:pPr>
              <w:pStyle w:val="8"/>
              <w:spacing w:line="240" w:lineRule="auto"/>
              <w:ind w:left="3"/>
              <w:rPr>
                <w:sz w:val="28"/>
              </w:rPr>
            </w:pPr>
            <w:r>
              <w:rPr>
                <w:spacing w:val="-6"/>
                <w:sz w:val="28"/>
              </w:rPr>
              <w:t xml:space="preserve">Сентябрь- </w:t>
            </w:r>
            <w:r>
              <w:rPr>
                <w:spacing w:val="-2"/>
                <w:sz w:val="28"/>
              </w:rPr>
              <w:t>октябрь</w:t>
            </w:r>
          </w:p>
        </w:tc>
        <w:tc>
          <w:tcPr>
            <w:tcW w:w="1985" w:type="dxa"/>
          </w:tcPr>
          <w:p w14:paraId="0C53817D">
            <w:pPr>
              <w:pStyle w:val="8"/>
              <w:spacing w:line="237" w:lineRule="auto"/>
              <w:ind w:left="3" w:right="414"/>
              <w:rPr>
                <w:sz w:val="28"/>
              </w:rPr>
            </w:pPr>
            <w:r>
              <w:rPr>
                <w:spacing w:val="-2"/>
                <w:sz w:val="28"/>
              </w:rPr>
              <w:t>Советник директора</w:t>
            </w:r>
            <w:r>
              <w:rPr>
                <w:spacing w:val="-20"/>
                <w:sz w:val="28"/>
              </w:rPr>
              <w:t xml:space="preserve"> </w:t>
            </w:r>
            <w:r>
              <w:rPr>
                <w:spacing w:val="-2"/>
                <w:sz w:val="28"/>
              </w:rPr>
              <w:t>по</w:t>
            </w:r>
          </w:p>
          <w:p w14:paraId="68408450">
            <w:pPr>
              <w:pStyle w:val="8"/>
              <w:spacing w:line="314" w:lineRule="exact"/>
              <w:ind w:left="3"/>
              <w:rPr>
                <w:sz w:val="28"/>
              </w:rPr>
            </w:pPr>
            <w:r>
              <w:rPr>
                <w:spacing w:val="-2"/>
                <w:sz w:val="28"/>
              </w:rPr>
              <w:t>воспитанию</w:t>
            </w:r>
          </w:p>
        </w:tc>
      </w:tr>
      <w:tr w14:paraId="41360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6" w:hRule="atLeast"/>
        </w:trPr>
        <w:tc>
          <w:tcPr>
            <w:tcW w:w="5313" w:type="dxa"/>
          </w:tcPr>
          <w:p w14:paraId="56A56F58">
            <w:pPr>
              <w:pStyle w:val="8"/>
              <w:spacing w:line="237" w:lineRule="auto"/>
              <w:ind w:right="493"/>
              <w:rPr>
                <w:sz w:val="28"/>
              </w:rPr>
            </w:pPr>
            <w:r>
              <w:rPr>
                <w:sz w:val="28"/>
              </w:rPr>
              <w:t>Реализация программы развития социальной</w:t>
            </w:r>
            <w:r>
              <w:rPr>
                <w:spacing w:val="20"/>
                <w:sz w:val="28"/>
              </w:rPr>
              <w:t xml:space="preserve"> </w:t>
            </w:r>
            <w:r>
              <w:rPr>
                <w:sz w:val="28"/>
              </w:rPr>
              <w:t>активности</w:t>
            </w:r>
            <w:r>
              <w:rPr>
                <w:spacing w:val="20"/>
                <w:sz w:val="28"/>
              </w:rPr>
              <w:t xml:space="preserve"> </w:t>
            </w:r>
            <w:r>
              <w:rPr>
                <w:sz w:val="28"/>
              </w:rPr>
              <w:t>обучающихся начальных</w:t>
            </w:r>
            <w:r>
              <w:rPr>
                <w:spacing w:val="39"/>
                <w:sz w:val="28"/>
              </w:rPr>
              <w:t xml:space="preserve"> </w:t>
            </w:r>
            <w:r>
              <w:rPr>
                <w:sz w:val="28"/>
              </w:rPr>
              <w:t>классов</w:t>
            </w:r>
            <w:r>
              <w:rPr>
                <w:spacing w:val="36"/>
                <w:sz w:val="28"/>
              </w:rPr>
              <w:t xml:space="preserve"> </w:t>
            </w:r>
            <w:r>
              <w:rPr>
                <w:sz w:val="28"/>
              </w:rPr>
              <w:t>«Орлята</w:t>
            </w:r>
            <w:r>
              <w:rPr>
                <w:spacing w:val="39"/>
                <w:sz w:val="28"/>
              </w:rPr>
              <w:t xml:space="preserve"> </w:t>
            </w:r>
            <w:r>
              <w:rPr>
                <w:sz w:val="28"/>
              </w:rPr>
              <w:t xml:space="preserve">России». </w:t>
            </w:r>
            <w:r>
              <w:rPr>
                <w:spacing w:val="-2"/>
                <w:sz w:val="28"/>
              </w:rPr>
              <w:t>Треки:</w:t>
            </w:r>
          </w:p>
          <w:p w14:paraId="1C48D5B4">
            <w:pPr>
              <w:pStyle w:val="8"/>
              <w:spacing w:before="4" w:line="321" w:lineRule="exact"/>
              <w:rPr>
                <w:sz w:val="28"/>
              </w:rPr>
            </w:pPr>
            <w:r>
              <w:rPr>
                <w:sz w:val="28"/>
              </w:rPr>
              <w:t>«Орлёнок</w:t>
            </w:r>
            <w:r>
              <w:rPr>
                <w:spacing w:val="-14"/>
                <w:sz w:val="28"/>
              </w:rPr>
              <w:t xml:space="preserve"> </w:t>
            </w:r>
            <w:r>
              <w:rPr>
                <w:sz w:val="28"/>
              </w:rPr>
              <w:t>—</w:t>
            </w:r>
            <w:r>
              <w:rPr>
                <w:spacing w:val="-13"/>
                <w:sz w:val="28"/>
              </w:rPr>
              <w:t xml:space="preserve"> </w:t>
            </w:r>
            <w:r>
              <w:rPr>
                <w:spacing w:val="-2"/>
                <w:sz w:val="28"/>
              </w:rPr>
              <w:t>Лидер»</w:t>
            </w:r>
          </w:p>
          <w:p w14:paraId="5D245350">
            <w:pPr>
              <w:pStyle w:val="8"/>
              <w:spacing w:line="240" w:lineRule="auto"/>
              <w:rPr>
                <w:sz w:val="28"/>
              </w:rPr>
            </w:pPr>
            <w:r>
              <w:rPr>
                <w:sz w:val="28"/>
              </w:rPr>
              <w:t xml:space="preserve">«Орлёнок — Хранитель исторической </w:t>
            </w:r>
            <w:r>
              <w:rPr>
                <w:spacing w:val="-2"/>
                <w:sz w:val="28"/>
              </w:rPr>
              <w:t>памяти»</w:t>
            </w:r>
          </w:p>
          <w:p w14:paraId="776E0085">
            <w:pPr>
              <w:pStyle w:val="8"/>
              <w:spacing w:before="5" w:line="322" w:lineRule="exact"/>
              <w:rPr>
                <w:sz w:val="28"/>
              </w:rPr>
            </w:pPr>
            <w:r>
              <w:rPr>
                <w:sz w:val="28"/>
              </w:rPr>
              <w:t>«Орлёнок</w:t>
            </w:r>
            <w:r>
              <w:rPr>
                <w:spacing w:val="-14"/>
                <w:sz w:val="28"/>
              </w:rPr>
              <w:t xml:space="preserve"> </w:t>
            </w:r>
            <w:r>
              <w:rPr>
                <w:sz w:val="28"/>
              </w:rPr>
              <w:t>—</w:t>
            </w:r>
            <w:r>
              <w:rPr>
                <w:spacing w:val="-13"/>
                <w:sz w:val="28"/>
              </w:rPr>
              <w:t xml:space="preserve"> </w:t>
            </w:r>
            <w:r>
              <w:rPr>
                <w:spacing w:val="-2"/>
                <w:sz w:val="28"/>
              </w:rPr>
              <w:t>Мастер»</w:t>
            </w:r>
          </w:p>
          <w:p w14:paraId="2656C571">
            <w:pPr>
              <w:pStyle w:val="8"/>
              <w:spacing w:line="320" w:lineRule="exact"/>
              <w:rPr>
                <w:sz w:val="28"/>
              </w:rPr>
            </w:pPr>
            <w:r>
              <w:rPr>
                <w:sz w:val="28"/>
              </w:rPr>
              <w:t>«Орлёнок</w:t>
            </w:r>
            <w:r>
              <w:rPr>
                <w:spacing w:val="-14"/>
                <w:sz w:val="28"/>
              </w:rPr>
              <w:t xml:space="preserve"> </w:t>
            </w:r>
            <w:r>
              <w:rPr>
                <w:sz w:val="28"/>
              </w:rPr>
              <w:t>—</w:t>
            </w:r>
            <w:r>
              <w:rPr>
                <w:spacing w:val="-13"/>
                <w:sz w:val="28"/>
              </w:rPr>
              <w:t xml:space="preserve"> </w:t>
            </w:r>
            <w:r>
              <w:rPr>
                <w:spacing w:val="-2"/>
                <w:sz w:val="28"/>
              </w:rPr>
              <w:t>Эрудит»</w:t>
            </w:r>
          </w:p>
          <w:p w14:paraId="29063723">
            <w:pPr>
              <w:pStyle w:val="8"/>
              <w:spacing w:line="318" w:lineRule="exact"/>
              <w:rPr>
                <w:sz w:val="28"/>
              </w:rPr>
            </w:pPr>
            <w:r>
              <w:rPr>
                <w:sz w:val="28"/>
              </w:rPr>
              <w:t>«Орлёнок</w:t>
            </w:r>
            <w:r>
              <w:rPr>
                <w:spacing w:val="-14"/>
                <w:sz w:val="28"/>
              </w:rPr>
              <w:t xml:space="preserve"> </w:t>
            </w:r>
            <w:r>
              <w:rPr>
                <w:sz w:val="28"/>
              </w:rPr>
              <w:t>—</w:t>
            </w:r>
            <w:r>
              <w:rPr>
                <w:spacing w:val="-13"/>
                <w:sz w:val="28"/>
              </w:rPr>
              <w:t xml:space="preserve"> </w:t>
            </w:r>
            <w:r>
              <w:rPr>
                <w:spacing w:val="-2"/>
                <w:sz w:val="28"/>
              </w:rPr>
              <w:t>Спортсмен»</w:t>
            </w:r>
          </w:p>
          <w:p w14:paraId="0E87E7C7">
            <w:pPr>
              <w:pStyle w:val="8"/>
              <w:spacing w:line="317" w:lineRule="exact"/>
              <w:rPr>
                <w:sz w:val="28"/>
              </w:rPr>
            </w:pPr>
            <w:r>
              <w:rPr>
                <w:sz w:val="28"/>
              </w:rPr>
              <w:t>«Орлёнок</w:t>
            </w:r>
            <w:r>
              <w:rPr>
                <w:spacing w:val="-14"/>
                <w:sz w:val="28"/>
              </w:rPr>
              <w:t xml:space="preserve"> </w:t>
            </w:r>
            <w:r>
              <w:rPr>
                <w:sz w:val="28"/>
              </w:rPr>
              <w:t>—</w:t>
            </w:r>
            <w:r>
              <w:rPr>
                <w:spacing w:val="-13"/>
                <w:sz w:val="28"/>
              </w:rPr>
              <w:t xml:space="preserve"> </w:t>
            </w:r>
            <w:r>
              <w:rPr>
                <w:spacing w:val="-2"/>
                <w:sz w:val="28"/>
              </w:rPr>
              <w:t>Доброволец»</w:t>
            </w:r>
          </w:p>
          <w:p w14:paraId="7EC4A823">
            <w:pPr>
              <w:pStyle w:val="8"/>
              <w:spacing w:line="320" w:lineRule="exact"/>
              <w:rPr>
                <w:sz w:val="28"/>
              </w:rPr>
            </w:pPr>
            <w:r>
              <w:rPr>
                <w:sz w:val="28"/>
              </w:rPr>
              <w:t>«Орленок</w:t>
            </w:r>
            <w:r>
              <w:rPr>
                <w:spacing w:val="-13"/>
                <w:sz w:val="28"/>
              </w:rPr>
              <w:t xml:space="preserve"> </w:t>
            </w:r>
            <w:r>
              <w:rPr>
                <w:sz w:val="28"/>
              </w:rPr>
              <w:t>–</w:t>
            </w:r>
            <w:r>
              <w:rPr>
                <w:spacing w:val="-13"/>
                <w:sz w:val="28"/>
              </w:rPr>
              <w:t xml:space="preserve"> </w:t>
            </w:r>
            <w:r>
              <w:rPr>
                <w:spacing w:val="-2"/>
                <w:sz w:val="28"/>
              </w:rPr>
              <w:t>эколог»</w:t>
            </w:r>
          </w:p>
        </w:tc>
        <w:tc>
          <w:tcPr>
            <w:tcW w:w="1323" w:type="dxa"/>
          </w:tcPr>
          <w:p w14:paraId="34FAADF8">
            <w:pPr>
              <w:pStyle w:val="8"/>
              <w:spacing w:line="315" w:lineRule="exact"/>
              <w:ind w:left="0" w:right="463"/>
              <w:jc w:val="right"/>
              <w:rPr>
                <w:sz w:val="28"/>
              </w:rPr>
            </w:pPr>
            <w:r>
              <w:rPr>
                <w:spacing w:val="-6"/>
                <w:sz w:val="28"/>
              </w:rPr>
              <w:t>1-</w:t>
            </w:r>
            <w:r>
              <w:rPr>
                <w:spacing w:val="-10"/>
                <w:sz w:val="28"/>
              </w:rPr>
              <w:t>4</w:t>
            </w:r>
          </w:p>
        </w:tc>
        <w:tc>
          <w:tcPr>
            <w:tcW w:w="1988" w:type="dxa"/>
          </w:tcPr>
          <w:p w14:paraId="1B8EBBF1">
            <w:pPr>
              <w:pStyle w:val="8"/>
              <w:spacing w:line="240" w:lineRule="auto"/>
              <w:ind w:left="3" w:right="340"/>
              <w:rPr>
                <w:sz w:val="28"/>
              </w:rPr>
            </w:pPr>
            <w:r>
              <w:rPr>
                <w:sz w:val="28"/>
              </w:rPr>
              <w:t xml:space="preserve">В течение </w:t>
            </w:r>
            <w:r>
              <w:rPr>
                <w:spacing w:val="-4"/>
                <w:sz w:val="28"/>
              </w:rPr>
              <w:t>учебного</w:t>
            </w:r>
            <w:r>
              <w:rPr>
                <w:spacing w:val="-21"/>
                <w:sz w:val="28"/>
              </w:rPr>
              <w:t xml:space="preserve"> </w:t>
            </w:r>
            <w:r>
              <w:rPr>
                <w:spacing w:val="-4"/>
                <w:sz w:val="28"/>
              </w:rPr>
              <w:t>года</w:t>
            </w:r>
          </w:p>
        </w:tc>
        <w:tc>
          <w:tcPr>
            <w:tcW w:w="1985" w:type="dxa"/>
          </w:tcPr>
          <w:p w14:paraId="46DB1A4A">
            <w:pPr>
              <w:pStyle w:val="8"/>
              <w:spacing w:line="240" w:lineRule="auto"/>
              <w:ind w:left="3"/>
              <w:rPr>
                <w:sz w:val="28"/>
              </w:rPr>
            </w:pPr>
            <w:r>
              <w:rPr>
                <w:spacing w:val="-2"/>
                <w:sz w:val="28"/>
              </w:rPr>
              <w:t xml:space="preserve">Классные </w:t>
            </w:r>
            <w:r>
              <w:rPr>
                <w:spacing w:val="-8"/>
                <w:sz w:val="28"/>
              </w:rPr>
              <w:t>руководители</w:t>
            </w:r>
          </w:p>
        </w:tc>
      </w:tr>
      <w:tr w14:paraId="1AFDA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6326A7AF">
            <w:pPr>
              <w:pStyle w:val="8"/>
              <w:spacing w:line="315" w:lineRule="exact"/>
              <w:rPr>
                <w:sz w:val="28"/>
              </w:rPr>
            </w:pPr>
            <w:r>
              <w:rPr>
                <w:sz w:val="28"/>
              </w:rPr>
              <w:t>Игровые</w:t>
            </w:r>
            <w:r>
              <w:rPr>
                <w:spacing w:val="35"/>
                <w:sz w:val="28"/>
              </w:rPr>
              <w:t xml:space="preserve"> </w:t>
            </w:r>
            <w:r>
              <w:rPr>
                <w:sz w:val="28"/>
              </w:rPr>
              <w:t>занятия</w:t>
            </w:r>
            <w:r>
              <w:rPr>
                <w:spacing w:val="34"/>
                <w:sz w:val="28"/>
              </w:rPr>
              <w:t xml:space="preserve"> </w:t>
            </w:r>
            <w:r>
              <w:rPr>
                <w:sz w:val="28"/>
              </w:rPr>
              <w:t>по</w:t>
            </w:r>
            <w:r>
              <w:rPr>
                <w:spacing w:val="37"/>
                <w:sz w:val="28"/>
              </w:rPr>
              <w:t xml:space="preserve"> </w:t>
            </w:r>
            <w:r>
              <w:rPr>
                <w:sz w:val="28"/>
              </w:rPr>
              <w:t>подведению</w:t>
            </w:r>
            <w:r>
              <w:rPr>
                <w:spacing w:val="34"/>
                <w:sz w:val="28"/>
              </w:rPr>
              <w:t xml:space="preserve"> </w:t>
            </w:r>
            <w:r>
              <w:rPr>
                <w:spacing w:val="-2"/>
                <w:sz w:val="28"/>
              </w:rPr>
              <w:t>итогов</w:t>
            </w:r>
          </w:p>
          <w:p w14:paraId="62201F96">
            <w:pPr>
              <w:pStyle w:val="8"/>
              <w:spacing w:line="316" w:lineRule="exact"/>
              <w:rPr>
                <w:sz w:val="28"/>
              </w:rPr>
            </w:pPr>
            <w:r>
              <w:rPr>
                <w:sz w:val="28"/>
              </w:rPr>
              <w:t>годового</w:t>
            </w:r>
            <w:r>
              <w:rPr>
                <w:spacing w:val="31"/>
                <w:sz w:val="28"/>
              </w:rPr>
              <w:t xml:space="preserve"> </w:t>
            </w:r>
            <w:r>
              <w:rPr>
                <w:sz w:val="28"/>
              </w:rPr>
              <w:t>участия</w:t>
            </w:r>
            <w:r>
              <w:rPr>
                <w:spacing w:val="32"/>
                <w:sz w:val="28"/>
              </w:rPr>
              <w:t xml:space="preserve"> </w:t>
            </w:r>
            <w:r>
              <w:rPr>
                <w:sz w:val="28"/>
              </w:rPr>
              <w:t>в</w:t>
            </w:r>
            <w:r>
              <w:rPr>
                <w:spacing w:val="29"/>
                <w:sz w:val="28"/>
              </w:rPr>
              <w:t xml:space="preserve"> </w:t>
            </w:r>
            <w:r>
              <w:rPr>
                <w:sz w:val="28"/>
              </w:rPr>
              <w:t>программе</w:t>
            </w:r>
            <w:r>
              <w:rPr>
                <w:spacing w:val="32"/>
                <w:sz w:val="28"/>
              </w:rPr>
              <w:t xml:space="preserve"> </w:t>
            </w:r>
            <w:r>
              <w:rPr>
                <w:sz w:val="28"/>
              </w:rPr>
              <w:t>«Орлята России» «Тайна за 7-ю печатями».</w:t>
            </w:r>
          </w:p>
        </w:tc>
        <w:tc>
          <w:tcPr>
            <w:tcW w:w="1323" w:type="dxa"/>
          </w:tcPr>
          <w:p w14:paraId="22FFCD9A">
            <w:pPr>
              <w:pStyle w:val="8"/>
              <w:ind w:left="0" w:right="463"/>
              <w:jc w:val="right"/>
              <w:rPr>
                <w:sz w:val="28"/>
              </w:rPr>
            </w:pPr>
            <w:r>
              <w:rPr>
                <w:spacing w:val="-6"/>
                <w:sz w:val="28"/>
              </w:rPr>
              <w:t>1-</w:t>
            </w:r>
            <w:r>
              <w:rPr>
                <w:spacing w:val="-10"/>
                <w:sz w:val="28"/>
              </w:rPr>
              <w:t>4</w:t>
            </w:r>
          </w:p>
        </w:tc>
        <w:tc>
          <w:tcPr>
            <w:tcW w:w="1988" w:type="dxa"/>
          </w:tcPr>
          <w:p w14:paraId="303CC2B4">
            <w:pPr>
              <w:pStyle w:val="8"/>
              <w:ind w:left="11" w:right="7"/>
              <w:jc w:val="center"/>
              <w:rPr>
                <w:sz w:val="28"/>
              </w:rPr>
            </w:pPr>
            <w:r>
              <w:rPr>
                <w:spacing w:val="-5"/>
                <w:sz w:val="28"/>
              </w:rPr>
              <w:t>Май</w:t>
            </w:r>
          </w:p>
        </w:tc>
        <w:tc>
          <w:tcPr>
            <w:tcW w:w="1985" w:type="dxa"/>
          </w:tcPr>
          <w:p w14:paraId="5FA0C021">
            <w:pPr>
              <w:pStyle w:val="8"/>
              <w:spacing w:line="240" w:lineRule="auto"/>
              <w:ind w:left="3"/>
              <w:rPr>
                <w:sz w:val="28"/>
              </w:rPr>
            </w:pPr>
            <w:r>
              <w:rPr>
                <w:spacing w:val="-2"/>
                <w:sz w:val="28"/>
              </w:rPr>
              <w:t xml:space="preserve">Классные </w:t>
            </w:r>
            <w:r>
              <w:rPr>
                <w:spacing w:val="-8"/>
                <w:sz w:val="28"/>
              </w:rPr>
              <w:t>руководители</w:t>
            </w:r>
          </w:p>
        </w:tc>
      </w:tr>
      <w:tr w14:paraId="109D4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2" w:hRule="atLeast"/>
        </w:trPr>
        <w:tc>
          <w:tcPr>
            <w:tcW w:w="5313" w:type="dxa"/>
          </w:tcPr>
          <w:p w14:paraId="6AD73385">
            <w:pPr>
              <w:pStyle w:val="8"/>
              <w:spacing w:line="309" w:lineRule="exact"/>
              <w:rPr>
                <w:sz w:val="28"/>
              </w:rPr>
            </w:pPr>
            <w:r>
              <w:rPr>
                <w:sz w:val="28"/>
              </w:rPr>
              <w:t>Участие</w:t>
            </w:r>
            <w:r>
              <w:rPr>
                <w:spacing w:val="-11"/>
                <w:sz w:val="28"/>
              </w:rPr>
              <w:t xml:space="preserve"> </w:t>
            </w:r>
            <w:r>
              <w:rPr>
                <w:sz w:val="28"/>
              </w:rPr>
              <w:t>в</w:t>
            </w:r>
            <w:r>
              <w:rPr>
                <w:spacing w:val="-18"/>
                <w:sz w:val="28"/>
              </w:rPr>
              <w:t xml:space="preserve"> </w:t>
            </w:r>
            <w:r>
              <w:rPr>
                <w:sz w:val="28"/>
              </w:rPr>
              <w:t>патриотических</w:t>
            </w:r>
            <w:r>
              <w:rPr>
                <w:spacing w:val="46"/>
                <w:sz w:val="28"/>
              </w:rPr>
              <w:t xml:space="preserve"> </w:t>
            </w:r>
            <w:r>
              <w:rPr>
                <w:spacing w:val="-2"/>
                <w:sz w:val="28"/>
              </w:rPr>
              <w:t>акциях</w:t>
            </w:r>
          </w:p>
          <w:p w14:paraId="1F7735D3">
            <w:pPr>
              <w:pStyle w:val="8"/>
              <w:spacing w:line="321" w:lineRule="exact"/>
              <w:rPr>
                <w:sz w:val="28"/>
              </w:rPr>
            </w:pPr>
            <w:r>
              <w:rPr>
                <w:spacing w:val="-2"/>
                <w:sz w:val="28"/>
              </w:rPr>
              <w:t>«Волонтеров</w:t>
            </w:r>
            <w:r>
              <w:rPr>
                <w:spacing w:val="-9"/>
                <w:sz w:val="28"/>
              </w:rPr>
              <w:t xml:space="preserve"> </w:t>
            </w:r>
            <w:r>
              <w:rPr>
                <w:spacing w:val="-2"/>
                <w:sz w:val="28"/>
              </w:rPr>
              <w:t>Победы»</w:t>
            </w:r>
          </w:p>
        </w:tc>
        <w:tc>
          <w:tcPr>
            <w:tcW w:w="1323" w:type="dxa"/>
          </w:tcPr>
          <w:p w14:paraId="410612A8">
            <w:pPr>
              <w:pStyle w:val="8"/>
              <w:ind w:left="0" w:right="463"/>
              <w:jc w:val="right"/>
              <w:rPr>
                <w:sz w:val="28"/>
              </w:rPr>
            </w:pPr>
            <w:r>
              <w:rPr>
                <w:spacing w:val="-6"/>
                <w:sz w:val="28"/>
              </w:rPr>
              <w:t>1-</w:t>
            </w:r>
            <w:r>
              <w:rPr>
                <w:spacing w:val="-10"/>
                <w:sz w:val="28"/>
              </w:rPr>
              <w:t>4</w:t>
            </w:r>
          </w:p>
        </w:tc>
        <w:tc>
          <w:tcPr>
            <w:tcW w:w="1988" w:type="dxa"/>
          </w:tcPr>
          <w:p w14:paraId="51C7EED2">
            <w:pPr>
              <w:pStyle w:val="8"/>
              <w:spacing w:line="242" w:lineRule="auto"/>
              <w:ind w:left="3" w:right="805"/>
              <w:rPr>
                <w:sz w:val="28"/>
              </w:rPr>
            </w:pPr>
            <w:r>
              <w:rPr>
                <w:spacing w:val="-2"/>
                <w:sz w:val="28"/>
              </w:rPr>
              <w:t>В</w:t>
            </w:r>
            <w:r>
              <w:rPr>
                <w:spacing w:val="-27"/>
                <w:sz w:val="28"/>
              </w:rPr>
              <w:t xml:space="preserve"> </w:t>
            </w:r>
            <w:r>
              <w:rPr>
                <w:spacing w:val="-2"/>
                <w:sz w:val="28"/>
              </w:rPr>
              <w:t xml:space="preserve">течение </w:t>
            </w:r>
            <w:r>
              <w:rPr>
                <w:spacing w:val="-4"/>
                <w:sz w:val="28"/>
              </w:rPr>
              <w:t>года</w:t>
            </w:r>
          </w:p>
        </w:tc>
        <w:tc>
          <w:tcPr>
            <w:tcW w:w="1985" w:type="dxa"/>
          </w:tcPr>
          <w:p w14:paraId="0CEB0C64">
            <w:pPr>
              <w:pStyle w:val="8"/>
              <w:spacing w:line="237" w:lineRule="auto"/>
              <w:ind w:left="3"/>
              <w:rPr>
                <w:sz w:val="28"/>
              </w:rPr>
            </w:pPr>
            <w:r>
              <w:rPr>
                <w:spacing w:val="-2"/>
                <w:sz w:val="28"/>
              </w:rPr>
              <w:t xml:space="preserve">Советник </w:t>
            </w:r>
            <w:r>
              <w:rPr>
                <w:sz w:val="28"/>
              </w:rPr>
              <w:t xml:space="preserve">директора по </w:t>
            </w:r>
            <w:r>
              <w:rPr>
                <w:spacing w:val="-2"/>
                <w:sz w:val="28"/>
              </w:rPr>
              <w:t xml:space="preserve">воспитанию классные </w:t>
            </w:r>
            <w:r>
              <w:rPr>
                <w:spacing w:val="-4"/>
                <w:sz w:val="28"/>
              </w:rPr>
              <w:t>руководители</w:t>
            </w:r>
          </w:p>
        </w:tc>
      </w:tr>
      <w:tr w14:paraId="3B140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13" w:type="dxa"/>
          </w:tcPr>
          <w:p w14:paraId="6259F621">
            <w:pPr>
              <w:pStyle w:val="8"/>
              <w:spacing w:line="300" w:lineRule="exact"/>
              <w:rPr>
                <w:sz w:val="28"/>
              </w:rPr>
            </w:pPr>
            <w:r>
              <w:rPr>
                <w:sz w:val="28"/>
              </w:rPr>
              <w:t>Участие</w:t>
            </w:r>
            <w:r>
              <w:rPr>
                <w:spacing w:val="-7"/>
                <w:sz w:val="28"/>
              </w:rPr>
              <w:t xml:space="preserve"> </w:t>
            </w:r>
            <w:r>
              <w:rPr>
                <w:sz w:val="28"/>
              </w:rPr>
              <w:t>в</w:t>
            </w:r>
            <w:r>
              <w:rPr>
                <w:spacing w:val="-16"/>
                <w:sz w:val="28"/>
              </w:rPr>
              <w:t xml:space="preserve"> </w:t>
            </w:r>
            <w:r>
              <w:rPr>
                <w:sz w:val="28"/>
              </w:rPr>
              <w:t>акция</w:t>
            </w:r>
            <w:r>
              <w:rPr>
                <w:spacing w:val="-7"/>
                <w:sz w:val="28"/>
              </w:rPr>
              <w:t xml:space="preserve"> </w:t>
            </w:r>
            <w:r>
              <w:rPr>
                <w:spacing w:val="-5"/>
                <w:sz w:val="28"/>
              </w:rPr>
              <w:t>ЮИД</w:t>
            </w:r>
          </w:p>
        </w:tc>
        <w:tc>
          <w:tcPr>
            <w:tcW w:w="1323" w:type="dxa"/>
          </w:tcPr>
          <w:p w14:paraId="210F2403">
            <w:pPr>
              <w:pStyle w:val="8"/>
              <w:spacing w:line="300" w:lineRule="exact"/>
              <w:ind w:left="0" w:right="463"/>
              <w:jc w:val="right"/>
              <w:rPr>
                <w:sz w:val="28"/>
              </w:rPr>
            </w:pPr>
            <w:r>
              <w:rPr>
                <w:spacing w:val="-6"/>
                <w:sz w:val="28"/>
              </w:rPr>
              <w:t>1-</w:t>
            </w:r>
            <w:r>
              <w:rPr>
                <w:spacing w:val="-10"/>
                <w:sz w:val="28"/>
              </w:rPr>
              <w:t>4</w:t>
            </w:r>
          </w:p>
        </w:tc>
        <w:tc>
          <w:tcPr>
            <w:tcW w:w="1988" w:type="dxa"/>
          </w:tcPr>
          <w:p w14:paraId="34B8E309">
            <w:pPr>
              <w:pStyle w:val="8"/>
              <w:spacing w:line="300" w:lineRule="exact"/>
              <w:ind w:left="3"/>
              <w:rPr>
                <w:sz w:val="28"/>
              </w:rPr>
            </w:pPr>
            <w:r>
              <w:rPr>
                <w:spacing w:val="-2"/>
                <w:sz w:val="28"/>
              </w:rPr>
              <w:t>Сентябрь</w:t>
            </w:r>
          </w:p>
        </w:tc>
        <w:tc>
          <w:tcPr>
            <w:tcW w:w="1985" w:type="dxa"/>
          </w:tcPr>
          <w:p w14:paraId="2547820A">
            <w:pPr>
              <w:pStyle w:val="8"/>
              <w:spacing w:line="300" w:lineRule="exact"/>
              <w:ind w:left="3"/>
              <w:rPr>
                <w:sz w:val="28"/>
              </w:rPr>
            </w:pPr>
            <w:r>
              <w:rPr>
                <w:spacing w:val="-2"/>
                <w:sz w:val="28"/>
              </w:rPr>
              <w:t>Советник</w:t>
            </w:r>
          </w:p>
        </w:tc>
      </w:tr>
    </w:tbl>
    <w:p w14:paraId="5E425CAA">
      <w:pPr>
        <w:pStyle w:val="8"/>
        <w:spacing w:after="0" w:line="300" w:lineRule="exact"/>
        <w:rPr>
          <w:sz w:val="28"/>
        </w:rPr>
        <w:sectPr>
          <w:type w:val="continuous"/>
          <w:pgSz w:w="11920" w:h="16850"/>
          <w:pgMar w:top="760" w:right="283" w:bottom="1100"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323"/>
        <w:gridCol w:w="173"/>
        <w:gridCol w:w="1681"/>
        <w:gridCol w:w="132"/>
        <w:gridCol w:w="1983"/>
      </w:tblGrid>
      <w:tr w14:paraId="6A334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13" w:type="dxa"/>
          </w:tcPr>
          <w:p w14:paraId="774C0636">
            <w:pPr>
              <w:pStyle w:val="8"/>
              <w:spacing w:line="240" w:lineRule="auto"/>
              <w:ind w:right="1248"/>
              <w:rPr>
                <w:sz w:val="28"/>
              </w:rPr>
            </w:pPr>
            <w:r>
              <w:rPr>
                <w:spacing w:val="-2"/>
                <w:sz w:val="28"/>
              </w:rPr>
              <w:t>«Безопасная</w:t>
            </w:r>
            <w:r>
              <w:rPr>
                <w:spacing w:val="-16"/>
                <w:sz w:val="28"/>
              </w:rPr>
              <w:t xml:space="preserve"> </w:t>
            </w:r>
            <w:r>
              <w:rPr>
                <w:spacing w:val="-2"/>
                <w:sz w:val="28"/>
              </w:rPr>
              <w:t>дорога»</w:t>
            </w:r>
            <w:r>
              <w:rPr>
                <w:spacing w:val="-16"/>
                <w:sz w:val="28"/>
              </w:rPr>
              <w:t xml:space="preserve"> </w:t>
            </w:r>
            <w:r>
              <w:rPr>
                <w:spacing w:val="-2"/>
                <w:sz w:val="28"/>
              </w:rPr>
              <w:t>«Безопасный маршрут</w:t>
            </w:r>
          </w:p>
        </w:tc>
        <w:tc>
          <w:tcPr>
            <w:tcW w:w="1323" w:type="dxa"/>
          </w:tcPr>
          <w:p w14:paraId="6003789F">
            <w:pPr>
              <w:pStyle w:val="8"/>
              <w:spacing w:line="240" w:lineRule="auto"/>
              <w:ind w:left="0"/>
              <w:rPr>
                <w:sz w:val="28"/>
              </w:rPr>
            </w:pPr>
          </w:p>
        </w:tc>
        <w:tc>
          <w:tcPr>
            <w:tcW w:w="1986" w:type="dxa"/>
            <w:gridSpan w:val="3"/>
          </w:tcPr>
          <w:p w14:paraId="68EC0B92">
            <w:pPr>
              <w:pStyle w:val="8"/>
              <w:ind w:left="3"/>
              <w:rPr>
                <w:sz w:val="28"/>
              </w:rPr>
            </w:pPr>
            <w:r>
              <w:rPr>
                <w:spacing w:val="-2"/>
                <w:sz w:val="28"/>
              </w:rPr>
              <w:t>Апрель</w:t>
            </w:r>
          </w:p>
        </w:tc>
        <w:tc>
          <w:tcPr>
            <w:tcW w:w="1983" w:type="dxa"/>
          </w:tcPr>
          <w:p w14:paraId="694195E2">
            <w:pPr>
              <w:pStyle w:val="8"/>
              <w:spacing w:line="240" w:lineRule="auto"/>
              <w:ind w:left="2"/>
              <w:rPr>
                <w:sz w:val="28"/>
              </w:rPr>
            </w:pPr>
            <w:r>
              <w:rPr>
                <w:sz w:val="28"/>
              </w:rPr>
              <w:t>директора</w:t>
            </w:r>
            <w:r>
              <w:rPr>
                <w:spacing w:val="-18"/>
                <w:sz w:val="28"/>
              </w:rPr>
              <w:t xml:space="preserve"> </w:t>
            </w:r>
            <w:r>
              <w:rPr>
                <w:sz w:val="28"/>
              </w:rPr>
              <w:t xml:space="preserve">по </w:t>
            </w:r>
            <w:r>
              <w:rPr>
                <w:spacing w:val="-2"/>
                <w:sz w:val="28"/>
              </w:rPr>
              <w:t>воспитанию</w:t>
            </w:r>
          </w:p>
          <w:p w14:paraId="2273EEF8">
            <w:pPr>
              <w:pStyle w:val="8"/>
              <w:spacing w:line="316" w:lineRule="exact"/>
              <w:ind w:left="2"/>
              <w:rPr>
                <w:sz w:val="28"/>
              </w:rPr>
            </w:pPr>
            <w:r>
              <w:rPr>
                <w:spacing w:val="-2"/>
                <w:sz w:val="28"/>
              </w:rPr>
              <w:t xml:space="preserve">классные </w:t>
            </w:r>
            <w:r>
              <w:rPr>
                <w:spacing w:val="-6"/>
                <w:sz w:val="28"/>
              </w:rPr>
              <w:t>руководители</w:t>
            </w:r>
          </w:p>
        </w:tc>
      </w:tr>
      <w:tr w14:paraId="1FB76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5" w:type="dxa"/>
            <w:gridSpan w:val="6"/>
          </w:tcPr>
          <w:p w14:paraId="4CA83E32">
            <w:pPr>
              <w:pStyle w:val="8"/>
              <w:spacing w:line="300" w:lineRule="exact"/>
              <w:ind w:left="11" w:right="10"/>
              <w:jc w:val="center"/>
              <w:rPr>
                <w:b/>
                <w:sz w:val="28"/>
              </w:rPr>
            </w:pPr>
            <w:r>
              <w:rPr>
                <w:b/>
                <w:spacing w:val="-4"/>
                <w:sz w:val="28"/>
              </w:rPr>
              <w:t>Модуль</w:t>
            </w:r>
            <w:r>
              <w:rPr>
                <w:b/>
                <w:spacing w:val="-7"/>
                <w:sz w:val="28"/>
              </w:rPr>
              <w:t xml:space="preserve"> </w:t>
            </w:r>
            <w:r>
              <w:rPr>
                <w:b/>
                <w:spacing w:val="-2"/>
                <w:sz w:val="28"/>
              </w:rPr>
              <w:t>«Профориентация»</w:t>
            </w:r>
          </w:p>
        </w:tc>
      </w:tr>
      <w:tr w14:paraId="764FB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13" w:type="dxa"/>
          </w:tcPr>
          <w:p w14:paraId="37D8AEEB">
            <w:pPr>
              <w:pStyle w:val="8"/>
              <w:spacing w:line="310" w:lineRule="exact"/>
              <w:rPr>
                <w:sz w:val="28"/>
              </w:rPr>
            </w:pPr>
            <w:r>
              <w:rPr>
                <w:spacing w:val="-2"/>
                <w:sz w:val="28"/>
              </w:rPr>
              <w:t>Месячник</w:t>
            </w:r>
            <w:r>
              <w:rPr>
                <w:spacing w:val="-5"/>
                <w:sz w:val="28"/>
              </w:rPr>
              <w:t xml:space="preserve"> </w:t>
            </w:r>
            <w:r>
              <w:rPr>
                <w:spacing w:val="-2"/>
                <w:sz w:val="28"/>
              </w:rPr>
              <w:t>профориентаций</w:t>
            </w:r>
            <w:r>
              <w:rPr>
                <w:sz w:val="28"/>
              </w:rPr>
              <w:t xml:space="preserve"> </w:t>
            </w:r>
            <w:r>
              <w:rPr>
                <w:spacing w:val="-2"/>
                <w:sz w:val="28"/>
              </w:rPr>
              <w:t>в</w:t>
            </w:r>
            <w:r>
              <w:rPr>
                <w:spacing w:val="-6"/>
                <w:sz w:val="28"/>
              </w:rPr>
              <w:t xml:space="preserve"> </w:t>
            </w:r>
            <w:r>
              <w:rPr>
                <w:spacing w:val="-2"/>
                <w:sz w:val="28"/>
              </w:rPr>
              <w:t>школе:</w:t>
            </w:r>
          </w:p>
          <w:p w14:paraId="53B5E197">
            <w:pPr>
              <w:pStyle w:val="8"/>
              <w:spacing w:line="242" w:lineRule="auto"/>
              <w:ind w:right="493"/>
              <w:rPr>
                <w:sz w:val="28"/>
              </w:rPr>
            </w:pPr>
            <w:r>
              <w:rPr>
                <w:spacing w:val="-2"/>
                <w:sz w:val="28"/>
              </w:rPr>
              <w:t>-</w:t>
            </w:r>
            <w:r>
              <w:rPr>
                <w:spacing w:val="-17"/>
                <w:sz w:val="28"/>
              </w:rPr>
              <w:t xml:space="preserve"> </w:t>
            </w:r>
            <w:r>
              <w:rPr>
                <w:spacing w:val="-2"/>
                <w:sz w:val="28"/>
              </w:rPr>
              <w:t>конкурс</w:t>
            </w:r>
            <w:r>
              <w:rPr>
                <w:spacing w:val="-16"/>
                <w:sz w:val="28"/>
              </w:rPr>
              <w:t xml:space="preserve"> </w:t>
            </w:r>
            <w:r>
              <w:rPr>
                <w:spacing w:val="-2"/>
                <w:sz w:val="28"/>
              </w:rPr>
              <w:t>рисунков,</w:t>
            </w:r>
            <w:r>
              <w:rPr>
                <w:spacing w:val="-16"/>
                <w:sz w:val="28"/>
              </w:rPr>
              <w:t xml:space="preserve"> </w:t>
            </w:r>
            <w:r>
              <w:rPr>
                <w:spacing w:val="-2"/>
                <w:sz w:val="28"/>
              </w:rPr>
              <w:t>проект</w:t>
            </w:r>
            <w:r>
              <w:rPr>
                <w:spacing w:val="-15"/>
                <w:sz w:val="28"/>
              </w:rPr>
              <w:t xml:space="preserve"> </w:t>
            </w:r>
            <w:r>
              <w:rPr>
                <w:spacing w:val="-2"/>
                <w:sz w:val="28"/>
              </w:rPr>
              <w:t xml:space="preserve">«Профессии </w:t>
            </w:r>
            <w:r>
              <w:rPr>
                <w:sz w:val="28"/>
              </w:rPr>
              <w:t>моих родителей», викторина «Все профессии</w:t>
            </w:r>
            <w:r>
              <w:rPr>
                <w:spacing w:val="-4"/>
                <w:sz w:val="28"/>
              </w:rPr>
              <w:t xml:space="preserve"> </w:t>
            </w:r>
            <w:r>
              <w:rPr>
                <w:sz w:val="28"/>
              </w:rPr>
              <w:t>важны</w:t>
            </w:r>
            <w:r>
              <w:rPr>
                <w:spacing w:val="-3"/>
                <w:sz w:val="28"/>
              </w:rPr>
              <w:t xml:space="preserve"> </w:t>
            </w:r>
            <w:r>
              <w:rPr>
                <w:sz w:val="28"/>
              </w:rPr>
              <w:t>–</w:t>
            </w:r>
            <w:r>
              <w:rPr>
                <w:spacing w:val="-7"/>
                <w:sz w:val="28"/>
              </w:rPr>
              <w:t xml:space="preserve"> </w:t>
            </w:r>
            <w:r>
              <w:rPr>
                <w:sz w:val="28"/>
              </w:rPr>
              <w:t>выбирай</w:t>
            </w:r>
            <w:r>
              <w:rPr>
                <w:spacing w:val="-8"/>
                <w:sz w:val="28"/>
              </w:rPr>
              <w:t xml:space="preserve"> </w:t>
            </w:r>
            <w:r>
              <w:rPr>
                <w:sz w:val="28"/>
              </w:rPr>
              <w:t>на</w:t>
            </w:r>
            <w:r>
              <w:rPr>
                <w:spacing w:val="-6"/>
                <w:sz w:val="28"/>
              </w:rPr>
              <w:t xml:space="preserve"> </w:t>
            </w:r>
            <w:r>
              <w:rPr>
                <w:sz w:val="28"/>
              </w:rPr>
              <w:t>вкус!»,</w:t>
            </w:r>
          </w:p>
          <w:p w14:paraId="6CEAD7A9">
            <w:pPr>
              <w:pStyle w:val="8"/>
              <w:spacing w:line="307" w:lineRule="exact"/>
              <w:rPr>
                <w:sz w:val="28"/>
              </w:rPr>
            </w:pPr>
            <w:r>
              <w:rPr>
                <w:spacing w:val="-2"/>
                <w:sz w:val="28"/>
              </w:rPr>
              <w:t>беседы</w:t>
            </w:r>
          </w:p>
        </w:tc>
        <w:tc>
          <w:tcPr>
            <w:tcW w:w="1323" w:type="dxa"/>
          </w:tcPr>
          <w:p w14:paraId="36B88B93">
            <w:pPr>
              <w:pStyle w:val="8"/>
              <w:ind w:left="0" w:right="429"/>
              <w:jc w:val="right"/>
              <w:rPr>
                <w:sz w:val="28"/>
              </w:rPr>
            </w:pPr>
            <w:r>
              <w:rPr>
                <w:spacing w:val="-6"/>
                <w:sz w:val="28"/>
              </w:rPr>
              <w:t>1-</w:t>
            </w:r>
            <w:r>
              <w:rPr>
                <w:spacing w:val="-10"/>
                <w:sz w:val="28"/>
              </w:rPr>
              <w:t>4</w:t>
            </w:r>
          </w:p>
        </w:tc>
        <w:tc>
          <w:tcPr>
            <w:tcW w:w="1986" w:type="dxa"/>
            <w:gridSpan w:val="3"/>
          </w:tcPr>
          <w:p w14:paraId="676E4D19">
            <w:pPr>
              <w:pStyle w:val="8"/>
              <w:ind w:left="3"/>
              <w:rPr>
                <w:sz w:val="28"/>
              </w:rPr>
            </w:pPr>
            <w:r>
              <w:rPr>
                <w:spacing w:val="-2"/>
                <w:sz w:val="28"/>
              </w:rPr>
              <w:t>январь</w:t>
            </w:r>
          </w:p>
        </w:tc>
        <w:tc>
          <w:tcPr>
            <w:tcW w:w="1983" w:type="dxa"/>
          </w:tcPr>
          <w:p w14:paraId="35566B6B">
            <w:pPr>
              <w:pStyle w:val="8"/>
              <w:spacing w:line="237" w:lineRule="auto"/>
              <w:ind w:left="2"/>
              <w:rPr>
                <w:sz w:val="28"/>
              </w:rPr>
            </w:pPr>
            <w:r>
              <w:rPr>
                <w:spacing w:val="-2"/>
                <w:sz w:val="28"/>
              </w:rPr>
              <w:t xml:space="preserve">Учителя </w:t>
            </w:r>
            <w:r>
              <w:rPr>
                <w:spacing w:val="-6"/>
                <w:sz w:val="28"/>
              </w:rPr>
              <w:t xml:space="preserve">начальных </w:t>
            </w:r>
            <w:r>
              <w:rPr>
                <w:spacing w:val="-2"/>
                <w:sz w:val="28"/>
              </w:rPr>
              <w:t>классов</w:t>
            </w:r>
          </w:p>
        </w:tc>
      </w:tr>
      <w:tr w14:paraId="31E31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13" w:type="dxa"/>
          </w:tcPr>
          <w:p w14:paraId="788BA0E6">
            <w:pPr>
              <w:pStyle w:val="8"/>
              <w:spacing w:line="240" w:lineRule="auto"/>
              <w:ind w:right="1447"/>
              <w:rPr>
                <w:sz w:val="28"/>
              </w:rPr>
            </w:pPr>
            <w:r>
              <w:rPr>
                <w:sz w:val="28"/>
              </w:rPr>
              <w:t>Экскурсия</w:t>
            </w:r>
            <w:r>
              <w:rPr>
                <w:spacing w:val="-18"/>
                <w:sz w:val="28"/>
              </w:rPr>
              <w:t xml:space="preserve"> </w:t>
            </w:r>
            <w:r>
              <w:rPr>
                <w:sz w:val="28"/>
              </w:rPr>
              <w:t>в</w:t>
            </w:r>
            <w:r>
              <w:rPr>
                <w:spacing w:val="-18"/>
                <w:sz w:val="28"/>
              </w:rPr>
              <w:t xml:space="preserve"> </w:t>
            </w:r>
            <w:r>
              <w:rPr>
                <w:sz w:val="28"/>
              </w:rPr>
              <w:t>музыкальные</w:t>
            </w:r>
            <w:r>
              <w:rPr>
                <w:spacing w:val="-18"/>
                <w:sz w:val="28"/>
              </w:rPr>
              <w:t xml:space="preserve"> </w:t>
            </w:r>
            <w:r>
              <w:rPr>
                <w:sz w:val="28"/>
              </w:rPr>
              <w:t>и художественные</w:t>
            </w:r>
            <w:r>
              <w:rPr>
                <w:spacing w:val="40"/>
                <w:sz w:val="28"/>
              </w:rPr>
              <w:t xml:space="preserve"> </w:t>
            </w:r>
            <w:r>
              <w:rPr>
                <w:sz w:val="28"/>
              </w:rPr>
              <w:t>школы.</w:t>
            </w:r>
          </w:p>
          <w:p w14:paraId="61A08540">
            <w:pPr>
              <w:pStyle w:val="8"/>
              <w:spacing w:line="320" w:lineRule="atLeast"/>
              <w:ind w:right="1599"/>
              <w:rPr>
                <w:sz w:val="28"/>
              </w:rPr>
            </w:pPr>
            <w:r>
              <w:rPr>
                <w:spacing w:val="-2"/>
                <w:sz w:val="28"/>
              </w:rPr>
              <w:t>Информационный</w:t>
            </w:r>
            <w:r>
              <w:rPr>
                <w:spacing w:val="-16"/>
                <w:sz w:val="28"/>
              </w:rPr>
              <w:t xml:space="preserve"> </w:t>
            </w:r>
            <w:r>
              <w:rPr>
                <w:spacing w:val="-2"/>
                <w:sz w:val="28"/>
              </w:rPr>
              <w:t>бюллетень</w:t>
            </w:r>
            <w:r>
              <w:rPr>
                <w:spacing w:val="-18"/>
                <w:sz w:val="28"/>
              </w:rPr>
              <w:t xml:space="preserve"> </w:t>
            </w:r>
            <w:r>
              <w:rPr>
                <w:spacing w:val="-2"/>
                <w:sz w:val="28"/>
              </w:rPr>
              <w:t xml:space="preserve">и </w:t>
            </w:r>
            <w:r>
              <w:rPr>
                <w:sz w:val="28"/>
              </w:rPr>
              <w:t>презентация профессий</w:t>
            </w:r>
          </w:p>
        </w:tc>
        <w:tc>
          <w:tcPr>
            <w:tcW w:w="1323" w:type="dxa"/>
          </w:tcPr>
          <w:p w14:paraId="0040A960">
            <w:pPr>
              <w:pStyle w:val="8"/>
              <w:ind w:left="0" w:right="429"/>
              <w:jc w:val="right"/>
              <w:rPr>
                <w:sz w:val="28"/>
              </w:rPr>
            </w:pPr>
            <w:r>
              <w:rPr>
                <w:spacing w:val="-6"/>
                <w:sz w:val="28"/>
              </w:rPr>
              <w:t>1-</w:t>
            </w:r>
            <w:r>
              <w:rPr>
                <w:spacing w:val="-10"/>
                <w:sz w:val="28"/>
              </w:rPr>
              <w:t>4</w:t>
            </w:r>
          </w:p>
        </w:tc>
        <w:tc>
          <w:tcPr>
            <w:tcW w:w="1986" w:type="dxa"/>
            <w:gridSpan w:val="3"/>
          </w:tcPr>
          <w:p w14:paraId="04130A4F">
            <w:pPr>
              <w:pStyle w:val="8"/>
              <w:spacing w:line="240" w:lineRule="auto"/>
              <w:ind w:left="3"/>
              <w:rPr>
                <w:sz w:val="28"/>
              </w:rPr>
            </w:pPr>
            <w:r>
              <w:rPr>
                <w:spacing w:val="-2"/>
                <w:sz w:val="28"/>
              </w:rPr>
              <w:t xml:space="preserve">Согласно </w:t>
            </w:r>
            <w:r>
              <w:rPr>
                <w:spacing w:val="-6"/>
                <w:sz w:val="28"/>
              </w:rPr>
              <w:t>календаря</w:t>
            </w:r>
          </w:p>
        </w:tc>
        <w:tc>
          <w:tcPr>
            <w:tcW w:w="1983" w:type="dxa"/>
          </w:tcPr>
          <w:p w14:paraId="2926F1E2">
            <w:pPr>
              <w:pStyle w:val="8"/>
              <w:spacing w:line="237" w:lineRule="auto"/>
              <w:ind w:left="2"/>
              <w:rPr>
                <w:sz w:val="28"/>
              </w:rPr>
            </w:pPr>
            <w:r>
              <w:rPr>
                <w:spacing w:val="-2"/>
                <w:sz w:val="28"/>
              </w:rPr>
              <w:t xml:space="preserve">Учителя </w:t>
            </w:r>
            <w:r>
              <w:rPr>
                <w:spacing w:val="-6"/>
                <w:sz w:val="28"/>
              </w:rPr>
              <w:t xml:space="preserve">начальных </w:t>
            </w:r>
            <w:r>
              <w:rPr>
                <w:spacing w:val="-2"/>
                <w:sz w:val="28"/>
              </w:rPr>
              <w:t>классов</w:t>
            </w:r>
          </w:p>
        </w:tc>
      </w:tr>
      <w:tr w14:paraId="41F03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3" w:hRule="atLeast"/>
        </w:trPr>
        <w:tc>
          <w:tcPr>
            <w:tcW w:w="5313" w:type="dxa"/>
          </w:tcPr>
          <w:p w14:paraId="43792040">
            <w:pPr>
              <w:pStyle w:val="8"/>
              <w:spacing w:line="240" w:lineRule="auto"/>
              <w:ind w:right="1057"/>
              <w:rPr>
                <w:sz w:val="28"/>
              </w:rPr>
            </w:pPr>
            <w:r>
              <w:rPr>
                <w:sz w:val="28"/>
              </w:rPr>
              <w:t>«Все</w:t>
            </w:r>
            <w:r>
              <w:rPr>
                <w:spacing w:val="-20"/>
                <w:sz w:val="28"/>
              </w:rPr>
              <w:t xml:space="preserve"> </w:t>
            </w:r>
            <w:r>
              <w:rPr>
                <w:sz w:val="28"/>
              </w:rPr>
              <w:t>профессии</w:t>
            </w:r>
            <w:r>
              <w:rPr>
                <w:spacing w:val="-18"/>
                <w:sz w:val="28"/>
              </w:rPr>
              <w:t xml:space="preserve"> </w:t>
            </w:r>
            <w:r>
              <w:rPr>
                <w:sz w:val="28"/>
              </w:rPr>
              <w:t>важны,</w:t>
            </w:r>
            <w:r>
              <w:rPr>
                <w:spacing w:val="-19"/>
                <w:sz w:val="28"/>
              </w:rPr>
              <w:t xml:space="preserve"> </w:t>
            </w:r>
            <w:r>
              <w:rPr>
                <w:sz w:val="28"/>
              </w:rPr>
              <w:t>выбирай</w:t>
            </w:r>
            <w:r>
              <w:rPr>
                <w:spacing w:val="-19"/>
                <w:sz w:val="28"/>
              </w:rPr>
              <w:t xml:space="preserve"> </w:t>
            </w:r>
            <w:r>
              <w:rPr>
                <w:sz w:val="28"/>
              </w:rPr>
              <w:t>на вкус!» беседы с гостями класса, родителями о их профессиях</w:t>
            </w:r>
          </w:p>
        </w:tc>
        <w:tc>
          <w:tcPr>
            <w:tcW w:w="1323" w:type="dxa"/>
          </w:tcPr>
          <w:p w14:paraId="7D485139">
            <w:pPr>
              <w:pStyle w:val="8"/>
              <w:spacing w:line="310" w:lineRule="exact"/>
              <w:ind w:left="0" w:right="429"/>
              <w:jc w:val="right"/>
              <w:rPr>
                <w:sz w:val="28"/>
              </w:rPr>
            </w:pPr>
            <w:r>
              <w:rPr>
                <w:spacing w:val="-6"/>
                <w:sz w:val="28"/>
              </w:rPr>
              <w:t>1-</w:t>
            </w:r>
            <w:r>
              <w:rPr>
                <w:spacing w:val="-10"/>
                <w:sz w:val="28"/>
              </w:rPr>
              <w:t>4</w:t>
            </w:r>
          </w:p>
        </w:tc>
        <w:tc>
          <w:tcPr>
            <w:tcW w:w="1986" w:type="dxa"/>
            <w:gridSpan w:val="3"/>
          </w:tcPr>
          <w:p w14:paraId="46124748">
            <w:pPr>
              <w:pStyle w:val="8"/>
              <w:spacing w:line="310" w:lineRule="exact"/>
              <w:ind w:left="3"/>
              <w:rPr>
                <w:sz w:val="28"/>
              </w:rPr>
            </w:pPr>
            <w:r>
              <w:rPr>
                <w:spacing w:val="-2"/>
                <w:sz w:val="28"/>
              </w:rPr>
              <w:t>Ежемесячно</w:t>
            </w:r>
          </w:p>
        </w:tc>
        <w:tc>
          <w:tcPr>
            <w:tcW w:w="1983" w:type="dxa"/>
          </w:tcPr>
          <w:p w14:paraId="7C354858">
            <w:pPr>
              <w:pStyle w:val="8"/>
              <w:spacing w:line="237" w:lineRule="auto"/>
              <w:ind w:left="2"/>
              <w:rPr>
                <w:sz w:val="28"/>
              </w:rPr>
            </w:pPr>
            <w:r>
              <w:rPr>
                <w:spacing w:val="-2"/>
                <w:sz w:val="28"/>
              </w:rPr>
              <w:t xml:space="preserve">Учителя </w:t>
            </w:r>
            <w:r>
              <w:rPr>
                <w:spacing w:val="-6"/>
                <w:sz w:val="28"/>
              </w:rPr>
              <w:t>начальных</w:t>
            </w:r>
          </w:p>
          <w:p w14:paraId="2A5F38DD">
            <w:pPr>
              <w:pStyle w:val="8"/>
              <w:spacing w:line="314" w:lineRule="exact"/>
              <w:ind w:left="2"/>
              <w:rPr>
                <w:sz w:val="28"/>
              </w:rPr>
            </w:pPr>
            <w:r>
              <w:rPr>
                <w:spacing w:val="-2"/>
                <w:sz w:val="28"/>
              </w:rPr>
              <w:t xml:space="preserve">классов, </w:t>
            </w:r>
            <w:r>
              <w:rPr>
                <w:spacing w:val="-4"/>
                <w:sz w:val="28"/>
              </w:rPr>
              <w:t>родители</w:t>
            </w:r>
          </w:p>
        </w:tc>
      </w:tr>
      <w:tr w14:paraId="6DEC0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6" w:hRule="atLeast"/>
        </w:trPr>
        <w:tc>
          <w:tcPr>
            <w:tcW w:w="5313" w:type="dxa"/>
          </w:tcPr>
          <w:p w14:paraId="473FA378">
            <w:pPr>
              <w:pStyle w:val="8"/>
              <w:rPr>
                <w:sz w:val="28"/>
              </w:rPr>
            </w:pPr>
            <w:r>
              <w:rPr>
                <w:sz w:val="28"/>
              </w:rPr>
              <w:t>Библиотечные</w:t>
            </w:r>
            <w:r>
              <w:rPr>
                <w:spacing w:val="-15"/>
                <w:sz w:val="28"/>
              </w:rPr>
              <w:t xml:space="preserve"> </w:t>
            </w:r>
            <w:r>
              <w:rPr>
                <w:sz w:val="28"/>
              </w:rPr>
              <w:t>уроки</w:t>
            </w:r>
            <w:r>
              <w:rPr>
                <w:spacing w:val="33"/>
                <w:sz w:val="28"/>
              </w:rPr>
              <w:t xml:space="preserve"> </w:t>
            </w:r>
            <w:r>
              <w:rPr>
                <w:sz w:val="28"/>
              </w:rPr>
              <w:t>и</w:t>
            </w:r>
            <w:r>
              <w:rPr>
                <w:spacing w:val="-17"/>
                <w:sz w:val="28"/>
              </w:rPr>
              <w:t xml:space="preserve"> </w:t>
            </w:r>
            <w:r>
              <w:rPr>
                <w:sz w:val="28"/>
              </w:rPr>
              <w:t>музейные</w:t>
            </w:r>
            <w:r>
              <w:rPr>
                <w:spacing w:val="-17"/>
                <w:sz w:val="28"/>
              </w:rPr>
              <w:t xml:space="preserve"> </w:t>
            </w:r>
            <w:r>
              <w:rPr>
                <w:spacing w:val="-2"/>
                <w:sz w:val="28"/>
              </w:rPr>
              <w:t>уроки.</w:t>
            </w:r>
          </w:p>
        </w:tc>
        <w:tc>
          <w:tcPr>
            <w:tcW w:w="1323" w:type="dxa"/>
          </w:tcPr>
          <w:p w14:paraId="09AF3780">
            <w:pPr>
              <w:pStyle w:val="8"/>
              <w:rPr>
                <w:sz w:val="28"/>
              </w:rPr>
            </w:pPr>
            <w:r>
              <w:rPr>
                <w:spacing w:val="-6"/>
                <w:sz w:val="28"/>
              </w:rPr>
              <w:t>1-</w:t>
            </w:r>
            <w:r>
              <w:rPr>
                <w:spacing w:val="-10"/>
                <w:sz w:val="28"/>
              </w:rPr>
              <w:t>4</w:t>
            </w:r>
          </w:p>
        </w:tc>
        <w:tc>
          <w:tcPr>
            <w:tcW w:w="1986" w:type="dxa"/>
            <w:gridSpan w:val="3"/>
          </w:tcPr>
          <w:p w14:paraId="4A970524">
            <w:pPr>
              <w:pStyle w:val="8"/>
              <w:ind w:left="3"/>
              <w:rPr>
                <w:sz w:val="28"/>
              </w:rPr>
            </w:pPr>
            <w:r>
              <w:rPr>
                <w:sz w:val="28"/>
              </w:rPr>
              <w:t>По</w:t>
            </w:r>
            <w:r>
              <w:rPr>
                <w:spacing w:val="-10"/>
                <w:sz w:val="28"/>
              </w:rPr>
              <w:t xml:space="preserve"> </w:t>
            </w:r>
            <w:r>
              <w:rPr>
                <w:spacing w:val="-2"/>
                <w:sz w:val="28"/>
              </w:rPr>
              <w:t>графику</w:t>
            </w:r>
          </w:p>
        </w:tc>
        <w:tc>
          <w:tcPr>
            <w:tcW w:w="1983" w:type="dxa"/>
          </w:tcPr>
          <w:p w14:paraId="5C8418A3">
            <w:pPr>
              <w:pStyle w:val="8"/>
              <w:spacing w:line="240" w:lineRule="auto"/>
              <w:ind w:left="2" w:right="361"/>
              <w:rPr>
                <w:sz w:val="28"/>
              </w:rPr>
            </w:pPr>
            <w:r>
              <w:rPr>
                <w:spacing w:val="-2"/>
                <w:sz w:val="28"/>
              </w:rPr>
              <w:t xml:space="preserve">Учителя начальных классов, Педагог- </w:t>
            </w:r>
            <w:r>
              <w:rPr>
                <w:spacing w:val="-4"/>
                <w:sz w:val="28"/>
              </w:rPr>
              <w:t xml:space="preserve">библиотекарь </w:t>
            </w:r>
            <w:r>
              <w:rPr>
                <w:spacing w:val="-6"/>
                <w:sz w:val="28"/>
              </w:rPr>
              <w:t>Руководитель</w:t>
            </w:r>
          </w:p>
          <w:p w14:paraId="3474DEC3">
            <w:pPr>
              <w:pStyle w:val="8"/>
              <w:spacing w:line="311" w:lineRule="exact"/>
              <w:ind w:left="2"/>
              <w:rPr>
                <w:sz w:val="28"/>
              </w:rPr>
            </w:pPr>
            <w:r>
              <w:rPr>
                <w:spacing w:val="-2"/>
                <w:sz w:val="28"/>
              </w:rPr>
              <w:t>музея</w:t>
            </w:r>
          </w:p>
        </w:tc>
      </w:tr>
      <w:tr w14:paraId="6D920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5" w:type="dxa"/>
            <w:gridSpan w:val="6"/>
          </w:tcPr>
          <w:p w14:paraId="4327FF29">
            <w:pPr>
              <w:pStyle w:val="8"/>
              <w:spacing w:line="301" w:lineRule="exact"/>
              <w:ind w:left="11"/>
              <w:jc w:val="center"/>
              <w:rPr>
                <w:b/>
                <w:sz w:val="28"/>
              </w:rPr>
            </w:pPr>
            <w:r>
              <w:rPr>
                <w:b/>
                <w:spacing w:val="-4"/>
                <w:sz w:val="28"/>
              </w:rPr>
              <w:t>Модуль</w:t>
            </w:r>
            <w:r>
              <w:rPr>
                <w:b/>
                <w:spacing w:val="-9"/>
                <w:sz w:val="28"/>
              </w:rPr>
              <w:t xml:space="preserve"> </w:t>
            </w:r>
            <w:r>
              <w:rPr>
                <w:b/>
                <w:spacing w:val="-4"/>
                <w:sz w:val="28"/>
              </w:rPr>
              <w:t>«Общешкольные</w:t>
            </w:r>
            <w:r>
              <w:rPr>
                <w:b/>
                <w:spacing w:val="1"/>
                <w:sz w:val="28"/>
              </w:rPr>
              <w:t xml:space="preserve"> </w:t>
            </w:r>
            <w:r>
              <w:rPr>
                <w:b/>
                <w:spacing w:val="-4"/>
                <w:sz w:val="28"/>
              </w:rPr>
              <w:t>дела»</w:t>
            </w:r>
          </w:p>
        </w:tc>
      </w:tr>
      <w:tr w14:paraId="78620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069860F3">
            <w:pPr>
              <w:pStyle w:val="8"/>
              <w:spacing w:line="315" w:lineRule="exact"/>
              <w:rPr>
                <w:sz w:val="28"/>
              </w:rPr>
            </w:pPr>
            <w:r>
              <w:rPr>
                <w:spacing w:val="-2"/>
                <w:sz w:val="28"/>
              </w:rPr>
              <w:t>Мероприятие</w:t>
            </w:r>
          </w:p>
        </w:tc>
        <w:tc>
          <w:tcPr>
            <w:tcW w:w="1496" w:type="dxa"/>
            <w:gridSpan w:val="2"/>
          </w:tcPr>
          <w:p w14:paraId="2E950AF0">
            <w:pPr>
              <w:pStyle w:val="8"/>
              <w:spacing w:line="315" w:lineRule="exact"/>
              <w:rPr>
                <w:sz w:val="28"/>
              </w:rPr>
            </w:pPr>
            <w:r>
              <w:rPr>
                <w:spacing w:val="-2"/>
                <w:sz w:val="28"/>
              </w:rPr>
              <w:t>Классы</w:t>
            </w:r>
          </w:p>
        </w:tc>
        <w:tc>
          <w:tcPr>
            <w:tcW w:w="1681" w:type="dxa"/>
          </w:tcPr>
          <w:p w14:paraId="614FFFA2">
            <w:pPr>
              <w:pStyle w:val="8"/>
              <w:ind w:left="3"/>
              <w:rPr>
                <w:sz w:val="28"/>
              </w:rPr>
            </w:pPr>
            <w:r>
              <w:rPr>
                <w:spacing w:val="-4"/>
                <w:sz w:val="28"/>
              </w:rPr>
              <w:t xml:space="preserve">Дата </w:t>
            </w:r>
            <w:r>
              <w:rPr>
                <w:spacing w:val="-6"/>
                <w:sz w:val="28"/>
              </w:rPr>
              <w:t>проведения</w:t>
            </w:r>
          </w:p>
        </w:tc>
        <w:tc>
          <w:tcPr>
            <w:tcW w:w="2115" w:type="dxa"/>
            <w:gridSpan w:val="2"/>
          </w:tcPr>
          <w:p w14:paraId="6BEB8191">
            <w:pPr>
              <w:pStyle w:val="8"/>
              <w:spacing w:line="315" w:lineRule="exact"/>
              <w:ind w:left="3"/>
              <w:rPr>
                <w:sz w:val="28"/>
              </w:rPr>
            </w:pPr>
            <w:r>
              <w:rPr>
                <w:spacing w:val="-2"/>
                <w:sz w:val="28"/>
              </w:rPr>
              <w:t>Ответственные</w:t>
            </w:r>
          </w:p>
        </w:tc>
      </w:tr>
      <w:tr w14:paraId="50992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2209D8C9">
            <w:pPr>
              <w:pStyle w:val="8"/>
              <w:spacing w:line="309" w:lineRule="exact"/>
              <w:rPr>
                <w:sz w:val="28"/>
              </w:rPr>
            </w:pPr>
            <w:r>
              <w:rPr>
                <w:sz w:val="28"/>
              </w:rPr>
              <w:t>1</w:t>
            </w:r>
            <w:r>
              <w:rPr>
                <w:spacing w:val="-10"/>
                <w:sz w:val="28"/>
              </w:rPr>
              <w:t xml:space="preserve"> </w:t>
            </w:r>
            <w:r>
              <w:rPr>
                <w:sz w:val="28"/>
              </w:rPr>
              <w:t>сентября:</w:t>
            </w:r>
            <w:r>
              <w:rPr>
                <w:spacing w:val="-14"/>
                <w:sz w:val="28"/>
              </w:rPr>
              <w:t xml:space="preserve"> </w:t>
            </w:r>
            <w:r>
              <w:rPr>
                <w:sz w:val="28"/>
              </w:rPr>
              <w:t>День</w:t>
            </w:r>
            <w:r>
              <w:rPr>
                <w:spacing w:val="-12"/>
                <w:sz w:val="28"/>
              </w:rPr>
              <w:t xml:space="preserve"> </w:t>
            </w:r>
            <w:r>
              <w:rPr>
                <w:spacing w:val="-2"/>
                <w:sz w:val="28"/>
              </w:rPr>
              <w:t>знаний;</w:t>
            </w:r>
          </w:p>
          <w:p w14:paraId="75076B5B">
            <w:pPr>
              <w:pStyle w:val="8"/>
              <w:spacing w:line="321" w:lineRule="exact"/>
              <w:rPr>
                <w:sz w:val="28"/>
              </w:rPr>
            </w:pPr>
            <w:r>
              <w:rPr>
                <w:spacing w:val="-2"/>
                <w:sz w:val="28"/>
              </w:rPr>
              <w:t>Торжественная</w:t>
            </w:r>
            <w:r>
              <w:rPr>
                <w:spacing w:val="-16"/>
                <w:sz w:val="28"/>
              </w:rPr>
              <w:t xml:space="preserve"> </w:t>
            </w:r>
            <w:r>
              <w:rPr>
                <w:spacing w:val="-2"/>
                <w:sz w:val="28"/>
              </w:rPr>
              <w:t>линейка</w:t>
            </w:r>
            <w:r>
              <w:rPr>
                <w:spacing w:val="-14"/>
                <w:sz w:val="28"/>
              </w:rPr>
              <w:t xml:space="preserve"> </w:t>
            </w:r>
            <w:r>
              <w:rPr>
                <w:spacing w:val="-2"/>
                <w:sz w:val="28"/>
              </w:rPr>
              <w:t>«Первый</w:t>
            </w:r>
            <w:r>
              <w:rPr>
                <w:spacing w:val="-15"/>
                <w:sz w:val="28"/>
              </w:rPr>
              <w:t xml:space="preserve"> </w:t>
            </w:r>
            <w:r>
              <w:rPr>
                <w:spacing w:val="-2"/>
                <w:sz w:val="28"/>
              </w:rPr>
              <w:t>звонок»</w:t>
            </w:r>
          </w:p>
        </w:tc>
        <w:tc>
          <w:tcPr>
            <w:tcW w:w="1496" w:type="dxa"/>
            <w:gridSpan w:val="2"/>
          </w:tcPr>
          <w:p w14:paraId="303F66B3">
            <w:pPr>
              <w:pStyle w:val="8"/>
              <w:ind w:left="16"/>
              <w:jc w:val="center"/>
              <w:rPr>
                <w:sz w:val="28"/>
              </w:rPr>
            </w:pPr>
            <w:r>
              <w:rPr>
                <w:spacing w:val="-6"/>
                <w:sz w:val="28"/>
              </w:rPr>
              <w:t>1-</w:t>
            </w:r>
            <w:r>
              <w:rPr>
                <w:spacing w:val="-10"/>
                <w:sz w:val="28"/>
              </w:rPr>
              <w:t>4</w:t>
            </w:r>
          </w:p>
        </w:tc>
        <w:tc>
          <w:tcPr>
            <w:tcW w:w="1681" w:type="dxa"/>
          </w:tcPr>
          <w:p w14:paraId="40EA7C77">
            <w:pPr>
              <w:pStyle w:val="8"/>
              <w:ind w:left="3"/>
              <w:rPr>
                <w:sz w:val="28"/>
              </w:rPr>
            </w:pPr>
            <w:r>
              <w:rPr>
                <w:sz w:val="28"/>
              </w:rPr>
              <w:t>1</w:t>
            </w:r>
            <w:r>
              <w:rPr>
                <w:spacing w:val="1"/>
                <w:sz w:val="28"/>
              </w:rPr>
              <w:t xml:space="preserve"> </w:t>
            </w:r>
            <w:r>
              <w:rPr>
                <w:spacing w:val="-2"/>
                <w:sz w:val="28"/>
              </w:rPr>
              <w:t>сентября</w:t>
            </w:r>
          </w:p>
        </w:tc>
        <w:tc>
          <w:tcPr>
            <w:tcW w:w="2115" w:type="dxa"/>
            <w:gridSpan w:val="2"/>
          </w:tcPr>
          <w:p w14:paraId="71917F2A">
            <w:pPr>
              <w:pStyle w:val="8"/>
              <w:spacing w:line="242" w:lineRule="auto"/>
              <w:ind w:left="3"/>
              <w:rPr>
                <w:sz w:val="28"/>
              </w:rPr>
            </w:pPr>
            <w:r>
              <w:rPr>
                <w:spacing w:val="-2"/>
                <w:sz w:val="28"/>
              </w:rPr>
              <w:t xml:space="preserve">Классные </w:t>
            </w:r>
            <w:r>
              <w:rPr>
                <w:spacing w:val="-6"/>
                <w:sz w:val="28"/>
              </w:rPr>
              <w:t>руководители</w:t>
            </w:r>
          </w:p>
        </w:tc>
      </w:tr>
      <w:tr w14:paraId="70253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5313" w:type="dxa"/>
          </w:tcPr>
          <w:p w14:paraId="0D92DBD7">
            <w:pPr>
              <w:pStyle w:val="8"/>
              <w:rPr>
                <w:sz w:val="28"/>
              </w:rPr>
            </w:pPr>
            <w:r>
              <w:rPr>
                <w:sz w:val="28"/>
              </w:rPr>
              <w:t>4</w:t>
            </w:r>
            <w:r>
              <w:rPr>
                <w:spacing w:val="-13"/>
                <w:sz w:val="28"/>
              </w:rPr>
              <w:t xml:space="preserve"> </w:t>
            </w:r>
            <w:r>
              <w:rPr>
                <w:sz w:val="28"/>
              </w:rPr>
              <w:t>октября:</w:t>
            </w:r>
            <w:r>
              <w:rPr>
                <w:spacing w:val="-14"/>
                <w:sz w:val="28"/>
              </w:rPr>
              <w:t xml:space="preserve"> </w:t>
            </w:r>
            <w:r>
              <w:rPr>
                <w:sz w:val="28"/>
              </w:rPr>
              <w:t>День</w:t>
            </w:r>
            <w:r>
              <w:rPr>
                <w:spacing w:val="-14"/>
                <w:sz w:val="28"/>
              </w:rPr>
              <w:t xml:space="preserve"> </w:t>
            </w:r>
            <w:r>
              <w:rPr>
                <w:sz w:val="28"/>
              </w:rPr>
              <w:t>защиты</w:t>
            </w:r>
            <w:r>
              <w:rPr>
                <w:spacing w:val="-12"/>
                <w:sz w:val="28"/>
              </w:rPr>
              <w:t xml:space="preserve"> </w:t>
            </w:r>
            <w:r>
              <w:rPr>
                <w:spacing w:val="-2"/>
                <w:sz w:val="28"/>
              </w:rPr>
              <w:t>животных;</w:t>
            </w:r>
          </w:p>
        </w:tc>
        <w:tc>
          <w:tcPr>
            <w:tcW w:w="1496" w:type="dxa"/>
            <w:gridSpan w:val="2"/>
          </w:tcPr>
          <w:p w14:paraId="546CF3D4">
            <w:pPr>
              <w:pStyle w:val="8"/>
              <w:ind w:left="16"/>
              <w:jc w:val="center"/>
              <w:rPr>
                <w:sz w:val="28"/>
              </w:rPr>
            </w:pPr>
            <w:r>
              <w:rPr>
                <w:spacing w:val="-6"/>
                <w:sz w:val="28"/>
              </w:rPr>
              <w:t>1-</w:t>
            </w:r>
            <w:r>
              <w:rPr>
                <w:spacing w:val="-10"/>
                <w:sz w:val="28"/>
              </w:rPr>
              <w:t>4</w:t>
            </w:r>
          </w:p>
        </w:tc>
        <w:tc>
          <w:tcPr>
            <w:tcW w:w="1681" w:type="dxa"/>
          </w:tcPr>
          <w:p w14:paraId="063ABF17">
            <w:pPr>
              <w:pStyle w:val="8"/>
              <w:ind w:left="3"/>
              <w:rPr>
                <w:sz w:val="28"/>
              </w:rPr>
            </w:pPr>
            <w:r>
              <w:rPr>
                <w:spacing w:val="-2"/>
                <w:sz w:val="28"/>
              </w:rPr>
              <w:t>октябрь</w:t>
            </w:r>
          </w:p>
        </w:tc>
        <w:tc>
          <w:tcPr>
            <w:tcW w:w="2115" w:type="dxa"/>
            <w:gridSpan w:val="2"/>
          </w:tcPr>
          <w:p w14:paraId="2CA86DC7">
            <w:pPr>
              <w:pStyle w:val="8"/>
              <w:spacing w:line="240" w:lineRule="auto"/>
              <w:ind w:left="3"/>
              <w:rPr>
                <w:sz w:val="28"/>
              </w:rPr>
            </w:pPr>
            <w:r>
              <w:rPr>
                <w:spacing w:val="-2"/>
                <w:sz w:val="28"/>
              </w:rPr>
              <w:t xml:space="preserve">Классные </w:t>
            </w:r>
            <w:r>
              <w:rPr>
                <w:spacing w:val="-6"/>
                <w:sz w:val="28"/>
              </w:rPr>
              <w:t>руководители</w:t>
            </w:r>
          </w:p>
        </w:tc>
      </w:tr>
      <w:tr w14:paraId="1C29C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13" w:type="dxa"/>
          </w:tcPr>
          <w:p w14:paraId="618F209B">
            <w:pPr>
              <w:pStyle w:val="8"/>
              <w:spacing w:line="310" w:lineRule="exact"/>
              <w:rPr>
                <w:sz w:val="28"/>
              </w:rPr>
            </w:pPr>
            <w:r>
              <w:rPr>
                <w:spacing w:val="-2"/>
                <w:sz w:val="28"/>
              </w:rPr>
              <w:t>«Посвящение</w:t>
            </w:r>
            <w:r>
              <w:rPr>
                <w:spacing w:val="-5"/>
                <w:sz w:val="28"/>
              </w:rPr>
              <w:t xml:space="preserve"> </w:t>
            </w:r>
            <w:r>
              <w:rPr>
                <w:spacing w:val="-2"/>
                <w:sz w:val="28"/>
              </w:rPr>
              <w:t>в</w:t>
            </w:r>
            <w:r>
              <w:rPr>
                <w:spacing w:val="-9"/>
                <w:sz w:val="28"/>
              </w:rPr>
              <w:t xml:space="preserve"> </w:t>
            </w:r>
            <w:r>
              <w:rPr>
                <w:spacing w:val="-2"/>
                <w:sz w:val="28"/>
              </w:rPr>
              <w:t>первоклассники».</w:t>
            </w:r>
          </w:p>
        </w:tc>
        <w:tc>
          <w:tcPr>
            <w:tcW w:w="1496" w:type="dxa"/>
            <w:gridSpan w:val="2"/>
          </w:tcPr>
          <w:p w14:paraId="017DF719">
            <w:pPr>
              <w:pStyle w:val="8"/>
              <w:spacing w:line="310" w:lineRule="exact"/>
              <w:ind w:left="16"/>
              <w:jc w:val="center"/>
              <w:rPr>
                <w:sz w:val="28"/>
              </w:rPr>
            </w:pPr>
            <w:r>
              <w:rPr>
                <w:spacing w:val="-6"/>
                <w:sz w:val="28"/>
              </w:rPr>
              <w:t>1-</w:t>
            </w:r>
            <w:r>
              <w:rPr>
                <w:spacing w:val="-10"/>
                <w:sz w:val="28"/>
              </w:rPr>
              <w:t>4</w:t>
            </w:r>
          </w:p>
        </w:tc>
        <w:tc>
          <w:tcPr>
            <w:tcW w:w="1681" w:type="dxa"/>
          </w:tcPr>
          <w:p w14:paraId="35020CD8">
            <w:pPr>
              <w:pStyle w:val="8"/>
              <w:spacing w:line="310" w:lineRule="exact"/>
              <w:ind w:left="3"/>
              <w:rPr>
                <w:sz w:val="28"/>
              </w:rPr>
            </w:pPr>
            <w:r>
              <w:rPr>
                <w:spacing w:val="-2"/>
                <w:sz w:val="28"/>
              </w:rPr>
              <w:t>сентябрь</w:t>
            </w:r>
          </w:p>
        </w:tc>
        <w:tc>
          <w:tcPr>
            <w:tcW w:w="2115" w:type="dxa"/>
            <w:gridSpan w:val="2"/>
          </w:tcPr>
          <w:p w14:paraId="503381AD">
            <w:pPr>
              <w:pStyle w:val="8"/>
              <w:spacing w:line="240" w:lineRule="auto"/>
              <w:ind w:left="3"/>
              <w:rPr>
                <w:sz w:val="28"/>
              </w:rPr>
            </w:pPr>
            <w:r>
              <w:rPr>
                <w:spacing w:val="-2"/>
                <w:sz w:val="28"/>
              </w:rPr>
              <w:t xml:space="preserve">Педагог- </w:t>
            </w:r>
            <w:r>
              <w:rPr>
                <w:spacing w:val="-6"/>
                <w:sz w:val="28"/>
              </w:rPr>
              <w:t>организатор,</w:t>
            </w:r>
          </w:p>
          <w:p w14:paraId="7DDBE4FC">
            <w:pPr>
              <w:pStyle w:val="8"/>
              <w:spacing w:line="316" w:lineRule="exact"/>
              <w:ind w:left="3"/>
              <w:rPr>
                <w:sz w:val="28"/>
              </w:rPr>
            </w:pPr>
            <w:r>
              <w:rPr>
                <w:spacing w:val="-2"/>
                <w:sz w:val="28"/>
              </w:rPr>
              <w:t xml:space="preserve">классные </w:t>
            </w:r>
            <w:r>
              <w:rPr>
                <w:spacing w:val="-6"/>
                <w:sz w:val="28"/>
              </w:rPr>
              <w:t>руководители</w:t>
            </w:r>
          </w:p>
        </w:tc>
      </w:tr>
      <w:tr w14:paraId="20128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5313" w:type="dxa"/>
          </w:tcPr>
          <w:p w14:paraId="1F69BA26">
            <w:pPr>
              <w:pStyle w:val="8"/>
              <w:spacing w:line="310" w:lineRule="exact"/>
              <w:rPr>
                <w:sz w:val="28"/>
              </w:rPr>
            </w:pPr>
            <w:r>
              <w:rPr>
                <w:sz w:val="28"/>
              </w:rPr>
              <w:t>Посвящение</w:t>
            </w:r>
            <w:r>
              <w:rPr>
                <w:spacing w:val="-16"/>
                <w:sz w:val="28"/>
              </w:rPr>
              <w:t xml:space="preserve"> </w:t>
            </w:r>
            <w:r>
              <w:rPr>
                <w:sz w:val="28"/>
              </w:rPr>
              <w:t>в</w:t>
            </w:r>
            <w:r>
              <w:rPr>
                <w:spacing w:val="-17"/>
                <w:sz w:val="28"/>
              </w:rPr>
              <w:t xml:space="preserve"> </w:t>
            </w:r>
            <w:r>
              <w:rPr>
                <w:sz w:val="28"/>
              </w:rPr>
              <w:t>Орлята</w:t>
            </w:r>
            <w:r>
              <w:rPr>
                <w:spacing w:val="-14"/>
                <w:sz w:val="28"/>
              </w:rPr>
              <w:t xml:space="preserve"> </w:t>
            </w:r>
            <w:r>
              <w:rPr>
                <w:spacing w:val="-2"/>
                <w:sz w:val="28"/>
              </w:rPr>
              <w:t>России</w:t>
            </w:r>
          </w:p>
        </w:tc>
        <w:tc>
          <w:tcPr>
            <w:tcW w:w="1496" w:type="dxa"/>
            <w:gridSpan w:val="2"/>
          </w:tcPr>
          <w:p w14:paraId="5F02C702">
            <w:pPr>
              <w:pStyle w:val="8"/>
              <w:spacing w:line="310" w:lineRule="exact"/>
              <w:ind w:left="16"/>
              <w:jc w:val="center"/>
              <w:rPr>
                <w:sz w:val="28"/>
              </w:rPr>
            </w:pPr>
            <w:r>
              <w:rPr>
                <w:spacing w:val="-6"/>
                <w:sz w:val="28"/>
              </w:rPr>
              <w:t>1-</w:t>
            </w:r>
            <w:r>
              <w:rPr>
                <w:spacing w:val="-10"/>
                <w:sz w:val="28"/>
              </w:rPr>
              <w:t>4</w:t>
            </w:r>
          </w:p>
        </w:tc>
        <w:tc>
          <w:tcPr>
            <w:tcW w:w="1681" w:type="dxa"/>
          </w:tcPr>
          <w:p w14:paraId="4C59F898">
            <w:pPr>
              <w:pStyle w:val="8"/>
              <w:spacing w:line="310" w:lineRule="exact"/>
              <w:ind w:left="3"/>
              <w:rPr>
                <w:sz w:val="28"/>
              </w:rPr>
            </w:pPr>
            <w:r>
              <w:rPr>
                <w:spacing w:val="-2"/>
                <w:sz w:val="28"/>
              </w:rPr>
              <w:t>октябрь</w:t>
            </w:r>
          </w:p>
        </w:tc>
        <w:tc>
          <w:tcPr>
            <w:tcW w:w="2115" w:type="dxa"/>
            <w:gridSpan w:val="2"/>
          </w:tcPr>
          <w:p w14:paraId="751CCFEA">
            <w:pPr>
              <w:pStyle w:val="8"/>
              <w:spacing w:line="240" w:lineRule="auto"/>
              <w:ind w:left="3"/>
              <w:rPr>
                <w:sz w:val="28"/>
              </w:rPr>
            </w:pPr>
            <w:r>
              <w:rPr>
                <w:spacing w:val="-2"/>
                <w:sz w:val="28"/>
              </w:rPr>
              <w:t>Советник</w:t>
            </w:r>
            <w:r>
              <w:rPr>
                <w:spacing w:val="-18"/>
                <w:sz w:val="28"/>
              </w:rPr>
              <w:t xml:space="preserve"> </w:t>
            </w:r>
            <w:r>
              <w:rPr>
                <w:spacing w:val="-2"/>
                <w:sz w:val="28"/>
              </w:rPr>
              <w:t>по воспитанию</w:t>
            </w:r>
          </w:p>
          <w:p w14:paraId="4C811A49">
            <w:pPr>
              <w:pStyle w:val="8"/>
              <w:spacing w:line="320" w:lineRule="exact"/>
              <w:ind w:left="3"/>
              <w:rPr>
                <w:sz w:val="28"/>
              </w:rPr>
            </w:pPr>
            <w:r>
              <w:rPr>
                <w:spacing w:val="-2"/>
                <w:sz w:val="28"/>
              </w:rPr>
              <w:t xml:space="preserve">классные </w:t>
            </w:r>
            <w:r>
              <w:rPr>
                <w:spacing w:val="-6"/>
                <w:sz w:val="28"/>
              </w:rPr>
              <w:t>руководители</w:t>
            </w:r>
          </w:p>
        </w:tc>
      </w:tr>
      <w:tr w14:paraId="4146B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49E587C4">
            <w:pPr>
              <w:pStyle w:val="8"/>
              <w:spacing w:line="235" w:lineRule="auto"/>
              <w:ind w:right="692"/>
              <w:rPr>
                <w:sz w:val="28"/>
              </w:rPr>
            </w:pPr>
            <w:r>
              <w:rPr>
                <w:sz w:val="28"/>
              </w:rPr>
              <w:t xml:space="preserve">День учителя в школе: акция по поздравлению учителей, учителей- </w:t>
            </w:r>
            <w:r>
              <w:rPr>
                <w:spacing w:val="-2"/>
                <w:sz w:val="28"/>
              </w:rPr>
              <w:t>ветеранов</w:t>
            </w:r>
            <w:r>
              <w:rPr>
                <w:spacing w:val="-21"/>
                <w:sz w:val="28"/>
              </w:rPr>
              <w:t xml:space="preserve"> </w:t>
            </w:r>
            <w:r>
              <w:rPr>
                <w:spacing w:val="-2"/>
                <w:sz w:val="28"/>
              </w:rPr>
              <w:t>педагогического</w:t>
            </w:r>
            <w:r>
              <w:rPr>
                <w:spacing w:val="-16"/>
                <w:sz w:val="28"/>
              </w:rPr>
              <w:t xml:space="preserve"> </w:t>
            </w:r>
            <w:r>
              <w:rPr>
                <w:spacing w:val="-2"/>
                <w:sz w:val="28"/>
              </w:rPr>
              <w:t>труда,</w:t>
            </w:r>
            <w:r>
              <w:rPr>
                <w:spacing w:val="-21"/>
                <w:sz w:val="28"/>
              </w:rPr>
              <w:t xml:space="preserve"> </w:t>
            </w:r>
            <w:r>
              <w:rPr>
                <w:spacing w:val="-2"/>
                <w:sz w:val="28"/>
              </w:rPr>
              <w:t>День</w:t>
            </w:r>
          </w:p>
        </w:tc>
        <w:tc>
          <w:tcPr>
            <w:tcW w:w="1496" w:type="dxa"/>
            <w:gridSpan w:val="2"/>
          </w:tcPr>
          <w:p w14:paraId="045D3858">
            <w:pPr>
              <w:pStyle w:val="8"/>
              <w:ind w:left="16"/>
              <w:jc w:val="center"/>
              <w:rPr>
                <w:sz w:val="28"/>
              </w:rPr>
            </w:pPr>
            <w:r>
              <w:rPr>
                <w:spacing w:val="-6"/>
                <w:sz w:val="28"/>
              </w:rPr>
              <w:t>1-</w:t>
            </w:r>
            <w:r>
              <w:rPr>
                <w:spacing w:val="-10"/>
                <w:sz w:val="28"/>
              </w:rPr>
              <w:t>4</w:t>
            </w:r>
          </w:p>
        </w:tc>
        <w:tc>
          <w:tcPr>
            <w:tcW w:w="1681" w:type="dxa"/>
          </w:tcPr>
          <w:p w14:paraId="692D37C0">
            <w:pPr>
              <w:pStyle w:val="8"/>
              <w:ind w:left="3"/>
              <w:rPr>
                <w:sz w:val="28"/>
              </w:rPr>
            </w:pPr>
            <w:r>
              <w:rPr>
                <w:spacing w:val="-2"/>
                <w:sz w:val="28"/>
              </w:rPr>
              <w:t>октябрь</w:t>
            </w:r>
          </w:p>
        </w:tc>
        <w:tc>
          <w:tcPr>
            <w:tcW w:w="2115" w:type="dxa"/>
            <w:gridSpan w:val="2"/>
          </w:tcPr>
          <w:p w14:paraId="7645EEEB">
            <w:pPr>
              <w:pStyle w:val="8"/>
              <w:ind w:left="3"/>
              <w:rPr>
                <w:sz w:val="28"/>
              </w:rPr>
            </w:pPr>
            <w:r>
              <w:rPr>
                <w:spacing w:val="-2"/>
                <w:sz w:val="28"/>
              </w:rPr>
              <w:t>Ст.методист</w:t>
            </w:r>
          </w:p>
        </w:tc>
      </w:tr>
    </w:tbl>
    <w:p w14:paraId="04E64EAE">
      <w:pPr>
        <w:pStyle w:val="8"/>
        <w:spacing w:after="0"/>
        <w:rPr>
          <w:sz w:val="28"/>
        </w:rPr>
        <w:sectPr>
          <w:type w:val="continuous"/>
          <w:pgSz w:w="11920" w:h="16850"/>
          <w:pgMar w:top="760" w:right="283" w:bottom="1314"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500"/>
        <w:gridCol w:w="1676"/>
        <w:gridCol w:w="2120"/>
      </w:tblGrid>
      <w:tr w14:paraId="4CE7B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13" w:type="dxa"/>
          </w:tcPr>
          <w:p w14:paraId="3BB086DB">
            <w:pPr>
              <w:pStyle w:val="8"/>
              <w:spacing w:line="300" w:lineRule="exact"/>
              <w:rPr>
                <w:sz w:val="28"/>
              </w:rPr>
            </w:pPr>
            <w:r>
              <w:rPr>
                <w:spacing w:val="-4"/>
                <w:sz w:val="28"/>
              </w:rPr>
              <w:t>самоуправления,</w:t>
            </w:r>
            <w:r>
              <w:rPr>
                <w:spacing w:val="3"/>
                <w:sz w:val="28"/>
              </w:rPr>
              <w:t xml:space="preserve"> </w:t>
            </w:r>
            <w:r>
              <w:rPr>
                <w:spacing w:val="-4"/>
                <w:sz w:val="28"/>
              </w:rPr>
              <w:t>концертная</w:t>
            </w:r>
            <w:r>
              <w:rPr>
                <w:sz w:val="28"/>
              </w:rPr>
              <w:t xml:space="preserve"> </w:t>
            </w:r>
            <w:r>
              <w:rPr>
                <w:spacing w:val="-4"/>
                <w:sz w:val="28"/>
              </w:rPr>
              <w:t>программа.</w:t>
            </w:r>
          </w:p>
        </w:tc>
        <w:tc>
          <w:tcPr>
            <w:tcW w:w="1500" w:type="dxa"/>
          </w:tcPr>
          <w:p w14:paraId="4CB9A04C">
            <w:pPr>
              <w:pStyle w:val="8"/>
              <w:spacing w:line="240" w:lineRule="auto"/>
              <w:ind w:left="0"/>
              <w:rPr>
                <w:sz w:val="24"/>
              </w:rPr>
            </w:pPr>
          </w:p>
        </w:tc>
        <w:tc>
          <w:tcPr>
            <w:tcW w:w="1676" w:type="dxa"/>
          </w:tcPr>
          <w:p w14:paraId="3AC37CF6">
            <w:pPr>
              <w:pStyle w:val="8"/>
              <w:spacing w:line="240" w:lineRule="auto"/>
              <w:ind w:left="0"/>
              <w:rPr>
                <w:sz w:val="24"/>
              </w:rPr>
            </w:pPr>
          </w:p>
        </w:tc>
        <w:tc>
          <w:tcPr>
            <w:tcW w:w="2120" w:type="dxa"/>
          </w:tcPr>
          <w:p w14:paraId="2BD993E4">
            <w:pPr>
              <w:pStyle w:val="8"/>
              <w:spacing w:line="240" w:lineRule="auto"/>
              <w:ind w:left="0"/>
              <w:rPr>
                <w:sz w:val="24"/>
              </w:rPr>
            </w:pPr>
          </w:p>
        </w:tc>
      </w:tr>
      <w:tr w14:paraId="7FB05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313" w:type="dxa"/>
          </w:tcPr>
          <w:p w14:paraId="543B7C38">
            <w:pPr>
              <w:pStyle w:val="8"/>
              <w:rPr>
                <w:sz w:val="28"/>
              </w:rPr>
            </w:pPr>
            <w:r>
              <w:rPr>
                <w:spacing w:val="-2"/>
                <w:sz w:val="28"/>
              </w:rPr>
              <w:t>Президентские</w:t>
            </w:r>
            <w:r>
              <w:rPr>
                <w:spacing w:val="-5"/>
                <w:sz w:val="28"/>
              </w:rPr>
              <w:t xml:space="preserve"> </w:t>
            </w:r>
            <w:r>
              <w:rPr>
                <w:spacing w:val="-2"/>
                <w:sz w:val="28"/>
              </w:rPr>
              <w:t>состязания</w:t>
            </w:r>
            <w:r>
              <w:rPr>
                <w:spacing w:val="-3"/>
                <w:sz w:val="28"/>
              </w:rPr>
              <w:t xml:space="preserve"> </w:t>
            </w:r>
            <w:r>
              <w:rPr>
                <w:spacing w:val="-2"/>
                <w:sz w:val="28"/>
              </w:rPr>
              <w:t>по</w:t>
            </w:r>
            <w:r>
              <w:rPr>
                <w:spacing w:val="-5"/>
                <w:sz w:val="28"/>
              </w:rPr>
              <w:t xml:space="preserve"> ОФП</w:t>
            </w:r>
          </w:p>
        </w:tc>
        <w:tc>
          <w:tcPr>
            <w:tcW w:w="1500" w:type="dxa"/>
          </w:tcPr>
          <w:p w14:paraId="4039684B">
            <w:pPr>
              <w:pStyle w:val="8"/>
              <w:ind w:left="0" w:right="520"/>
              <w:jc w:val="right"/>
              <w:rPr>
                <w:sz w:val="28"/>
              </w:rPr>
            </w:pPr>
            <w:r>
              <w:rPr>
                <w:spacing w:val="-6"/>
                <w:sz w:val="28"/>
              </w:rPr>
              <w:t>1-</w:t>
            </w:r>
            <w:r>
              <w:rPr>
                <w:spacing w:val="-10"/>
                <w:sz w:val="28"/>
              </w:rPr>
              <w:t>4</w:t>
            </w:r>
          </w:p>
        </w:tc>
        <w:tc>
          <w:tcPr>
            <w:tcW w:w="1676" w:type="dxa"/>
          </w:tcPr>
          <w:p w14:paraId="676267F8">
            <w:pPr>
              <w:pStyle w:val="8"/>
              <w:rPr>
                <w:sz w:val="28"/>
              </w:rPr>
            </w:pPr>
            <w:r>
              <w:rPr>
                <w:spacing w:val="-2"/>
                <w:sz w:val="28"/>
              </w:rPr>
              <w:t>октябрь</w:t>
            </w:r>
          </w:p>
        </w:tc>
        <w:tc>
          <w:tcPr>
            <w:tcW w:w="2120" w:type="dxa"/>
          </w:tcPr>
          <w:p w14:paraId="17CEF546">
            <w:pPr>
              <w:pStyle w:val="8"/>
              <w:spacing w:line="232" w:lineRule="auto"/>
              <w:ind w:right="339"/>
              <w:rPr>
                <w:sz w:val="28"/>
              </w:rPr>
            </w:pPr>
            <w:r>
              <w:rPr>
                <w:spacing w:val="-2"/>
                <w:sz w:val="28"/>
              </w:rPr>
              <w:t xml:space="preserve">Учителя </w:t>
            </w:r>
            <w:r>
              <w:rPr>
                <w:spacing w:val="-6"/>
                <w:sz w:val="28"/>
              </w:rPr>
              <w:t>физкультуры</w:t>
            </w:r>
          </w:p>
        </w:tc>
      </w:tr>
      <w:tr w14:paraId="3F34F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13" w:type="dxa"/>
          </w:tcPr>
          <w:p w14:paraId="62929269">
            <w:pPr>
              <w:pStyle w:val="8"/>
              <w:spacing w:line="240" w:lineRule="auto"/>
              <w:ind w:right="701"/>
              <w:jc w:val="both"/>
              <w:rPr>
                <w:sz w:val="28"/>
              </w:rPr>
            </w:pPr>
            <w:r>
              <w:rPr>
                <w:sz w:val="28"/>
              </w:rPr>
              <w:t>«Золотая осень»: Конкурс рисунков. Праздник Осени. Конкурс поделок из природного и бросового материала.</w:t>
            </w:r>
          </w:p>
        </w:tc>
        <w:tc>
          <w:tcPr>
            <w:tcW w:w="1500" w:type="dxa"/>
          </w:tcPr>
          <w:p w14:paraId="6C818CAE">
            <w:pPr>
              <w:pStyle w:val="8"/>
              <w:ind w:left="0" w:right="520"/>
              <w:jc w:val="right"/>
              <w:rPr>
                <w:sz w:val="28"/>
              </w:rPr>
            </w:pPr>
            <w:r>
              <w:rPr>
                <w:spacing w:val="-6"/>
                <w:sz w:val="28"/>
              </w:rPr>
              <w:t>1-</w:t>
            </w:r>
            <w:r>
              <w:rPr>
                <w:spacing w:val="-10"/>
                <w:sz w:val="28"/>
              </w:rPr>
              <w:t>4</w:t>
            </w:r>
          </w:p>
        </w:tc>
        <w:tc>
          <w:tcPr>
            <w:tcW w:w="1676" w:type="dxa"/>
          </w:tcPr>
          <w:p w14:paraId="40B347C1">
            <w:pPr>
              <w:pStyle w:val="8"/>
              <w:rPr>
                <w:sz w:val="28"/>
              </w:rPr>
            </w:pPr>
            <w:r>
              <w:rPr>
                <w:spacing w:val="-2"/>
                <w:sz w:val="28"/>
              </w:rPr>
              <w:t>октябрь</w:t>
            </w:r>
          </w:p>
        </w:tc>
        <w:tc>
          <w:tcPr>
            <w:tcW w:w="2120" w:type="dxa"/>
          </w:tcPr>
          <w:p w14:paraId="27FC9135">
            <w:pPr>
              <w:pStyle w:val="8"/>
              <w:spacing w:line="240" w:lineRule="auto"/>
              <w:ind w:right="339"/>
              <w:rPr>
                <w:sz w:val="28"/>
              </w:rPr>
            </w:pPr>
            <w:r>
              <w:rPr>
                <w:spacing w:val="-2"/>
                <w:sz w:val="28"/>
              </w:rPr>
              <w:t xml:space="preserve">Классные </w:t>
            </w:r>
            <w:r>
              <w:rPr>
                <w:spacing w:val="-6"/>
                <w:sz w:val="28"/>
              </w:rPr>
              <w:t xml:space="preserve">руководители </w:t>
            </w:r>
            <w:r>
              <w:rPr>
                <w:spacing w:val="-2"/>
                <w:sz w:val="28"/>
              </w:rPr>
              <w:t>ст.методист</w:t>
            </w:r>
          </w:p>
        </w:tc>
      </w:tr>
      <w:tr w14:paraId="3FA12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2" w:hRule="atLeast"/>
        </w:trPr>
        <w:tc>
          <w:tcPr>
            <w:tcW w:w="5313" w:type="dxa"/>
          </w:tcPr>
          <w:p w14:paraId="7E418F9B">
            <w:pPr>
              <w:pStyle w:val="8"/>
              <w:spacing w:line="240" w:lineRule="auto"/>
              <w:ind w:right="327"/>
              <w:rPr>
                <w:sz w:val="28"/>
              </w:rPr>
            </w:pPr>
            <w:r>
              <w:rPr>
                <w:sz w:val="28"/>
              </w:rPr>
              <w:t>Мероприятия</w:t>
            </w:r>
            <w:r>
              <w:rPr>
                <w:spacing w:val="-18"/>
                <w:sz w:val="28"/>
              </w:rPr>
              <w:t xml:space="preserve"> </w:t>
            </w:r>
            <w:r>
              <w:rPr>
                <w:sz w:val="28"/>
              </w:rPr>
              <w:t>месячника</w:t>
            </w:r>
            <w:r>
              <w:rPr>
                <w:spacing w:val="-18"/>
                <w:sz w:val="28"/>
              </w:rPr>
              <w:t xml:space="preserve"> </w:t>
            </w:r>
            <w:r>
              <w:rPr>
                <w:sz w:val="28"/>
              </w:rPr>
              <w:t xml:space="preserve">взаимодействия семьи и школы: выставка рисунков, </w:t>
            </w:r>
            <w:r>
              <w:rPr>
                <w:spacing w:val="-2"/>
                <w:sz w:val="28"/>
              </w:rPr>
              <w:t>фотографий,</w:t>
            </w:r>
            <w:r>
              <w:rPr>
                <w:spacing w:val="-10"/>
                <w:sz w:val="28"/>
              </w:rPr>
              <w:t xml:space="preserve"> </w:t>
            </w:r>
            <w:r>
              <w:rPr>
                <w:spacing w:val="-2"/>
                <w:sz w:val="28"/>
              </w:rPr>
              <w:t>акции</w:t>
            </w:r>
            <w:r>
              <w:rPr>
                <w:spacing w:val="-12"/>
                <w:sz w:val="28"/>
              </w:rPr>
              <w:t xml:space="preserve"> </w:t>
            </w:r>
            <w:r>
              <w:rPr>
                <w:spacing w:val="-2"/>
                <w:sz w:val="28"/>
              </w:rPr>
              <w:t>по</w:t>
            </w:r>
            <w:r>
              <w:rPr>
                <w:spacing w:val="-10"/>
                <w:sz w:val="28"/>
              </w:rPr>
              <w:t xml:space="preserve"> </w:t>
            </w:r>
            <w:r>
              <w:rPr>
                <w:spacing w:val="-2"/>
                <w:sz w:val="28"/>
              </w:rPr>
              <w:t>поздравлению</w:t>
            </w:r>
            <w:r>
              <w:rPr>
                <w:spacing w:val="-9"/>
                <w:sz w:val="28"/>
              </w:rPr>
              <w:t xml:space="preserve"> </w:t>
            </w:r>
            <w:r>
              <w:rPr>
                <w:spacing w:val="-2"/>
                <w:sz w:val="28"/>
              </w:rPr>
              <w:t xml:space="preserve">мам </w:t>
            </w:r>
            <w:r>
              <w:rPr>
                <w:sz w:val="28"/>
              </w:rPr>
              <w:t>с Днем матери, конкурсная программа</w:t>
            </w:r>
          </w:p>
          <w:p w14:paraId="4FB7205B">
            <w:pPr>
              <w:pStyle w:val="8"/>
              <w:rPr>
                <w:sz w:val="28"/>
              </w:rPr>
            </w:pPr>
            <w:r>
              <w:rPr>
                <w:sz w:val="28"/>
              </w:rPr>
              <w:t>«Мама,</w:t>
            </w:r>
            <w:r>
              <w:rPr>
                <w:spacing w:val="-11"/>
                <w:sz w:val="28"/>
              </w:rPr>
              <w:t xml:space="preserve"> </w:t>
            </w:r>
            <w:r>
              <w:rPr>
                <w:sz w:val="28"/>
              </w:rPr>
              <w:t>папа,</w:t>
            </w:r>
            <w:r>
              <w:rPr>
                <w:spacing w:val="-12"/>
                <w:sz w:val="28"/>
              </w:rPr>
              <w:t xml:space="preserve"> </w:t>
            </w:r>
            <w:r>
              <w:rPr>
                <w:sz w:val="28"/>
              </w:rPr>
              <w:t>я</w:t>
            </w:r>
            <w:r>
              <w:rPr>
                <w:spacing w:val="-18"/>
                <w:sz w:val="28"/>
              </w:rPr>
              <w:t xml:space="preserve"> </w:t>
            </w:r>
            <w:r>
              <w:rPr>
                <w:sz w:val="28"/>
              </w:rPr>
              <w:t>–</w:t>
            </w:r>
            <w:r>
              <w:rPr>
                <w:spacing w:val="-16"/>
                <w:sz w:val="28"/>
              </w:rPr>
              <w:t xml:space="preserve"> </w:t>
            </w:r>
            <w:r>
              <w:rPr>
                <w:sz w:val="28"/>
              </w:rPr>
              <w:t>отличная</w:t>
            </w:r>
            <w:r>
              <w:rPr>
                <w:spacing w:val="-10"/>
                <w:sz w:val="28"/>
              </w:rPr>
              <w:t xml:space="preserve"> </w:t>
            </w:r>
            <w:r>
              <w:rPr>
                <w:spacing w:val="-2"/>
                <w:sz w:val="28"/>
              </w:rPr>
              <w:t>семья!»,</w:t>
            </w:r>
          </w:p>
        </w:tc>
        <w:tc>
          <w:tcPr>
            <w:tcW w:w="1500" w:type="dxa"/>
          </w:tcPr>
          <w:p w14:paraId="33F9DC3A">
            <w:pPr>
              <w:pStyle w:val="8"/>
              <w:rPr>
                <w:sz w:val="28"/>
              </w:rPr>
            </w:pPr>
            <w:r>
              <w:rPr>
                <w:spacing w:val="-6"/>
                <w:sz w:val="28"/>
              </w:rPr>
              <w:t>1-</w:t>
            </w:r>
            <w:r>
              <w:rPr>
                <w:spacing w:val="-10"/>
                <w:sz w:val="28"/>
              </w:rPr>
              <w:t>4</w:t>
            </w:r>
          </w:p>
        </w:tc>
        <w:tc>
          <w:tcPr>
            <w:tcW w:w="1676" w:type="dxa"/>
          </w:tcPr>
          <w:p w14:paraId="4BC1FE55">
            <w:pPr>
              <w:pStyle w:val="8"/>
              <w:rPr>
                <w:sz w:val="28"/>
              </w:rPr>
            </w:pPr>
            <w:r>
              <w:rPr>
                <w:spacing w:val="-2"/>
                <w:sz w:val="28"/>
              </w:rPr>
              <w:t>ноябрь</w:t>
            </w:r>
          </w:p>
        </w:tc>
        <w:tc>
          <w:tcPr>
            <w:tcW w:w="2120" w:type="dxa"/>
          </w:tcPr>
          <w:p w14:paraId="44D03285">
            <w:pPr>
              <w:pStyle w:val="8"/>
              <w:spacing w:line="240" w:lineRule="auto"/>
              <w:ind w:right="339"/>
              <w:rPr>
                <w:sz w:val="28"/>
              </w:rPr>
            </w:pPr>
            <w:r>
              <w:rPr>
                <w:spacing w:val="-2"/>
                <w:sz w:val="28"/>
              </w:rPr>
              <w:t xml:space="preserve">Старший методист, классные </w:t>
            </w:r>
            <w:r>
              <w:rPr>
                <w:spacing w:val="-4"/>
                <w:sz w:val="28"/>
              </w:rPr>
              <w:t>руководители</w:t>
            </w:r>
          </w:p>
        </w:tc>
      </w:tr>
      <w:tr w14:paraId="1AA3E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5313" w:type="dxa"/>
          </w:tcPr>
          <w:p w14:paraId="4C41A7F5">
            <w:pPr>
              <w:pStyle w:val="8"/>
              <w:spacing w:line="310" w:lineRule="exact"/>
              <w:rPr>
                <w:sz w:val="28"/>
              </w:rPr>
            </w:pPr>
            <w:r>
              <w:rPr>
                <w:sz w:val="28"/>
              </w:rPr>
              <w:t>День</w:t>
            </w:r>
            <w:r>
              <w:rPr>
                <w:spacing w:val="-9"/>
                <w:sz w:val="28"/>
              </w:rPr>
              <w:t xml:space="preserve"> </w:t>
            </w:r>
            <w:r>
              <w:rPr>
                <w:spacing w:val="-2"/>
                <w:sz w:val="28"/>
              </w:rPr>
              <w:t>матери</w:t>
            </w:r>
          </w:p>
        </w:tc>
        <w:tc>
          <w:tcPr>
            <w:tcW w:w="1500" w:type="dxa"/>
          </w:tcPr>
          <w:p w14:paraId="239818C3">
            <w:pPr>
              <w:pStyle w:val="8"/>
              <w:spacing w:line="310" w:lineRule="exact"/>
              <w:rPr>
                <w:sz w:val="28"/>
              </w:rPr>
            </w:pPr>
            <w:r>
              <w:rPr>
                <w:spacing w:val="-6"/>
                <w:sz w:val="28"/>
              </w:rPr>
              <w:t>1-</w:t>
            </w:r>
            <w:r>
              <w:rPr>
                <w:spacing w:val="-10"/>
                <w:sz w:val="28"/>
              </w:rPr>
              <w:t>4</w:t>
            </w:r>
          </w:p>
        </w:tc>
        <w:tc>
          <w:tcPr>
            <w:tcW w:w="1676" w:type="dxa"/>
          </w:tcPr>
          <w:p w14:paraId="4F363CF5">
            <w:pPr>
              <w:pStyle w:val="8"/>
              <w:spacing w:line="310" w:lineRule="exact"/>
              <w:rPr>
                <w:sz w:val="28"/>
              </w:rPr>
            </w:pPr>
            <w:r>
              <w:rPr>
                <w:spacing w:val="-2"/>
                <w:sz w:val="28"/>
              </w:rPr>
              <w:t>ноябрь</w:t>
            </w:r>
          </w:p>
        </w:tc>
        <w:tc>
          <w:tcPr>
            <w:tcW w:w="2120" w:type="dxa"/>
          </w:tcPr>
          <w:p w14:paraId="7BC55F93">
            <w:pPr>
              <w:pStyle w:val="8"/>
              <w:spacing w:line="230" w:lineRule="auto"/>
              <w:ind w:right="339"/>
              <w:rPr>
                <w:sz w:val="28"/>
              </w:rPr>
            </w:pPr>
            <w:r>
              <w:rPr>
                <w:spacing w:val="-2"/>
                <w:sz w:val="28"/>
              </w:rPr>
              <w:t xml:space="preserve">Классные </w:t>
            </w:r>
            <w:r>
              <w:rPr>
                <w:spacing w:val="-6"/>
                <w:sz w:val="28"/>
              </w:rPr>
              <w:t>руководители</w:t>
            </w:r>
          </w:p>
        </w:tc>
      </w:tr>
      <w:tr w14:paraId="45D8A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7AB803F2">
            <w:pPr>
              <w:pStyle w:val="8"/>
              <w:spacing w:line="315" w:lineRule="exact"/>
              <w:rPr>
                <w:sz w:val="28"/>
              </w:rPr>
            </w:pPr>
            <w:r>
              <w:rPr>
                <w:sz w:val="28"/>
              </w:rPr>
              <w:t>К</w:t>
            </w:r>
            <w:r>
              <w:rPr>
                <w:spacing w:val="-16"/>
                <w:sz w:val="28"/>
              </w:rPr>
              <w:t xml:space="preserve"> </w:t>
            </w:r>
            <w:r>
              <w:rPr>
                <w:sz w:val="28"/>
              </w:rPr>
              <w:t>Дню</w:t>
            </w:r>
            <w:r>
              <w:rPr>
                <w:spacing w:val="-18"/>
                <w:sz w:val="28"/>
              </w:rPr>
              <w:t xml:space="preserve"> </w:t>
            </w:r>
            <w:r>
              <w:rPr>
                <w:sz w:val="28"/>
              </w:rPr>
              <w:t>Героев</w:t>
            </w:r>
            <w:r>
              <w:rPr>
                <w:spacing w:val="-16"/>
                <w:sz w:val="28"/>
              </w:rPr>
              <w:t xml:space="preserve"> </w:t>
            </w:r>
            <w:r>
              <w:rPr>
                <w:spacing w:val="-2"/>
                <w:sz w:val="28"/>
              </w:rPr>
              <w:t>Отечества</w:t>
            </w:r>
          </w:p>
          <w:p w14:paraId="1D266974">
            <w:pPr>
              <w:pStyle w:val="8"/>
              <w:spacing w:line="322" w:lineRule="exact"/>
              <w:rPr>
                <w:sz w:val="28"/>
              </w:rPr>
            </w:pPr>
            <w:r>
              <w:rPr>
                <w:spacing w:val="-2"/>
                <w:sz w:val="28"/>
              </w:rPr>
              <w:t>«Час</w:t>
            </w:r>
            <w:r>
              <w:rPr>
                <w:spacing w:val="-14"/>
                <w:sz w:val="28"/>
              </w:rPr>
              <w:t xml:space="preserve"> </w:t>
            </w:r>
            <w:r>
              <w:rPr>
                <w:spacing w:val="-2"/>
                <w:sz w:val="28"/>
              </w:rPr>
              <w:t>чтения</w:t>
            </w:r>
            <w:r>
              <w:rPr>
                <w:spacing w:val="-10"/>
                <w:sz w:val="28"/>
              </w:rPr>
              <w:t xml:space="preserve"> </w:t>
            </w:r>
            <w:r>
              <w:rPr>
                <w:spacing w:val="-2"/>
                <w:sz w:val="28"/>
              </w:rPr>
              <w:t>былин</w:t>
            </w:r>
            <w:r>
              <w:rPr>
                <w:spacing w:val="-13"/>
                <w:sz w:val="28"/>
              </w:rPr>
              <w:t xml:space="preserve"> </w:t>
            </w:r>
            <w:r>
              <w:rPr>
                <w:spacing w:val="-2"/>
                <w:sz w:val="28"/>
              </w:rPr>
              <w:t>о</w:t>
            </w:r>
            <w:r>
              <w:rPr>
                <w:spacing w:val="-11"/>
                <w:sz w:val="28"/>
              </w:rPr>
              <w:t xml:space="preserve"> </w:t>
            </w:r>
            <w:r>
              <w:rPr>
                <w:spacing w:val="-2"/>
                <w:sz w:val="28"/>
              </w:rPr>
              <w:t>русских</w:t>
            </w:r>
            <w:r>
              <w:rPr>
                <w:spacing w:val="-11"/>
                <w:sz w:val="28"/>
              </w:rPr>
              <w:t xml:space="preserve"> </w:t>
            </w:r>
            <w:r>
              <w:rPr>
                <w:spacing w:val="-2"/>
                <w:sz w:val="28"/>
              </w:rPr>
              <w:t xml:space="preserve">богатырях». </w:t>
            </w:r>
            <w:r>
              <w:rPr>
                <w:sz w:val="28"/>
              </w:rPr>
              <w:t>Просмотр мультфильма.</w:t>
            </w:r>
          </w:p>
        </w:tc>
        <w:tc>
          <w:tcPr>
            <w:tcW w:w="1500" w:type="dxa"/>
          </w:tcPr>
          <w:p w14:paraId="2E8CC64B">
            <w:pPr>
              <w:pStyle w:val="8"/>
              <w:spacing w:line="315" w:lineRule="exact"/>
              <w:rPr>
                <w:sz w:val="28"/>
              </w:rPr>
            </w:pPr>
            <w:r>
              <w:rPr>
                <w:spacing w:val="-6"/>
                <w:sz w:val="28"/>
              </w:rPr>
              <w:t>1-</w:t>
            </w:r>
            <w:r>
              <w:rPr>
                <w:spacing w:val="-10"/>
                <w:sz w:val="28"/>
              </w:rPr>
              <w:t>2</w:t>
            </w:r>
          </w:p>
        </w:tc>
        <w:tc>
          <w:tcPr>
            <w:tcW w:w="1676" w:type="dxa"/>
          </w:tcPr>
          <w:p w14:paraId="4DF939FE">
            <w:pPr>
              <w:pStyle w:val="8"/>
              <w:spacing w:line="315" w:lineRule="exact"/>
              <w:rPr>
                <w:sz w:val="28"/>
              </w:rPr>
            </w:pPr>
            <w:r>
              <w:rPr>
                <w:sz w:val="28"/>
              </w:rPr>
              <w:t>9</w:t>
            </w:r>
            <w:r>
              <w:rPr>
                <w:spacing w:val="-1"/>
                <w:sz w:val="28"/>
              </w:rPr>
              <w:t xml:space="preserve"> </w:t>
            </w:r>
            <w:r>
              <w:rPr>
                <w:spacing w:val="-2"/>
                <w:sz w:val="28"/>
              </w:rPr>
              <w:t>декабрь</w:t>
            </w:r>
          </w:p>
        </w:tc>
        <w:tc>
          <w:tcPr>
            <w:tcW w:w="2120" w:type="dxa"/>
          </w:tcPr>
          <w:p w14:paraId="35E3FBEE">
            <w:pPr>
              <w:pStyle w:val="8"/>
              <w:spacing w:line="240" w:lineRule="auto"/>
              <w:ind w:right="339"/>
              <w:rPr>
                <w:sz w:val="28"/>
              </w:rPr>
            </w:pPr>
            <w:r>
              <w:rPr>
                <w:spacing w:val="-2"/>
                <w:sz w:val="28"/>
              </w:rPr>
              <w:t xml:space="preserve">Классные </w:t>
            </w:r>
            <w:r>
              <w:rPr>
                <w:spacing w:val="-6"/>
                <w:sz w:val="28"/>
              </w:rPr>
              <w:t>руководители</w:t>
            </w:r>
          </w:p>
        </w:tc>
      </w:tr>
      <w:tr w14:paraId="37034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5313" w:type="dxa"/>
          </w:tcPr>
          <w:p w14:paraId="54D1D810">
            <w:pPr>
              <w:pStyle w:val="8"/>
              <w:spacing w:line="316" w:lineRule="exact"/>
              <w:rPr>
                <w:sz w:val="28"/>
              </w:rPr>
            </w:pPr>
            <w:r>
              <w:rPr>
                <w:sz w:val="28"/>
              </w:rPr>
              <w:t>«О героях былых времен», презентация</w:t>
            </w:r>
            <w:r>
              <w:rPr>
                <w:spacing w:val="-2"/>
                <w:sz w:val="28"/>
              </w:rPr>
              <w:t xml:space="preserve"> </w:t>
            </w:r>
            <w:r>
              <w:rPr>
                <w:sz w:val="28"/>
              </w:rPr>
              <w:t>о Александре</w:t>
            </w:r>
            <w:r>
              <w:rPr>
                <w:spacing w:val="-19"/>
                <w:sz w:val="28"/>
              </w:rPr>
              <w:t xml:space="preserve"> </w:t>
            </w:r>
            <w:r>
              <w:rPr>
                <w:sz w:val="28"/>
              </w:rPr>
              <w:t>Невском</w:t>
            </w:r>
            <w:r>
              <w:rPr>
                <w:spacing w:val="-4"/>
                <w:sz w:val="28"/>
              </w:rPr>
              <w:t xml:space="preserve"> </w:t>
            </w:r>
            <w:r>
              <w:rPr>
                <w:sz w:val="28"/>
              </w:rPr>
              <w:t>и</w:t>
            </w:r>
            <w:r>
              <w:rPr>
                <w:spacing w:val="-19"/>
                <w:sz w:val="28"/>
              </w:rPr>
              <w:t xml:space="preserve"> </w:t>
            </w:r>
            <w:r>
              <w:rPr>
                <w:sz w:val="28"/>
              </w:rPr>
              <w:t>Дмитрии</w:t>
            </w:r>
            <w:r>
              <w:rPr>
                <w:spacing w:val="-18"/>
                <w:sz w:val="28"/>
              </w:rPr>
              <w:t xml:space="preserve"> </w:t>
            </w:r>
            <w:r>
              <w:rPr>
                <w:sz w:val="28"/>
              </w:rPr>
              <w:t>Донском</w:t>
            </w:r>
          </w:p>
        </w:tc>
        <w:tc>
          <w:tcPr>
            <w:tcW w:w="1500" w:type="dxa"/>
          </w:tcPr>
          <w:p w14:paraId="66B9BAB5">
            <w:pPr>
              <w:pStyle w:val="8"/>
              <w:rPr>
                <w:sz w:val="28"/>
              </w:rPr>
            </w:pPr>
            <w:r>
              <w:rPr>
                <w:spacing w:val="-6"/>
                <w:sz w:val="28"/>
              </w:rPr>
              <w:t>3-</w:t>
            </w:r>
            <w:r>
              <w:rPr>
                <w:spacing w:val="-10"/>
                <w:sz w:val="28"/>
              </w:rPr>
              <w:t>4</w:t>
            </w:r>
          </w:p>
        </w:tc>
        <w:tc>
          <w:tcPr>
            <w:tcW w:w="1676" w:type="dxa"/>
          </w:tcPr>
          <w:p w14:paraId="3FEAA0C0">
            <w:pPr>
              <w:pStyle w:val="8"/>
              <w:rPr>
                <w:sz w:val="28"/>
              </w:rPr>
            </w:pPr>
            <w:r>
              <w:rPr>
                <w:sz w:val="28"/>
              </w:rPr>
              <w:t>9</w:t>
            </w:r>
            <w:r>
              <w:rPr>
                <w:spacing w:val="-1"/>
                <w:sz w:val="28"/>
              </w:rPr>
              <w:t xml:space="preserve"> </w:t>
            </w:r>
            <w:r>
              <w:rPr>
                <w:spacing w:val="-2"/>
                <w:sz w:val="28"/>
              </w:rPr>
              <w:t>декабрь</w:t>
            </w:r>
          </w:p>
        </w:tc>
        <w:tc>
          <w:tcPr>
            <w:tcW w:w="2120" w:type="dxa"/>
          </w:tcPr>
          <w:p w14:paraId="1D765952">
            <w:pPr>
              <w:pStyle w:val="8"/>
              <w:spacing w:line="240" w:lineRule="auto"/>
              <w:ind w:left="0"/>
              <w:rPr>
                <w:sz w:val="28"/>
              </w:rPr>
            </w:pPr>
          </w:p>
        </w:tc>
      </w:tr>
      <w:tr w14:paraId="2AE45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456D0477">
            <w:pPr>
              <w:pStyle w:val="8"/>
              <w:spacing w:line="310" w:lineRule="exact"/>
              <w:rPr>
                <w:sz w:val="28"/>
              </w:rPr>
            </w:pPr>
            <w:r>
              <w:rPr>
                <w:sz w:val="28"/>
              </w:rPr>
              <w:t>«Мы</w:t>
            </w:r>
            <w:r>
              <w:rPr>
                <w:spacing w:val="-15"/>
                <w:sz w:val="28"/>
              </w:rPr>
              <w:t xml:space="preserve"> </w:t>
            </w:r>
            <w:r>
              <w:rPr>
                <w:sz w:val="28"/>
              </w:rPr>
              <w:t>помним.</w:t>
            </w:r>
            <w:r>
              <w:rPr>
                <w:spacing w:val="-10"/>
                <w:sz w:val="28"/>
              </w:rPr>
              <w:t xml:space="preserve"> </w:t>
            </w:r>
            <w:r>
              <w:rPr>
                <w:sz w:val="28"/>
              </w:rPr>
              <w:t>Мы</w:t>
            </w:r>
            <w:r>
              <w:rPr>
                <w:spacing w:val="-14"/>
                <w:sz w:val="28"/>
              </w:rPr>
              <w:t xml:space="preserve"> </w:t>
            </w:r>
            <w:r>
              <w:rPr>
                <w:spacing w:val="-2"/>
                <w:sz w:val="28"/>
              </w:rPr>
              <w:t>гордимся!»</w:t>
            </w:r>
          </w:p>
        </w:tc>
        <w:tc>
          <w:tcPr>
            <w:tcW w:w="1500" w:type="dxa"/>
          </w:tcPr>
          <w:p w14:paraId="0B45F490">
            <w:pPr>
              <w:pStyle w:val="8"/>
              <w:spacing w:line="310" w:lineRule="exact"/>
              <w:rPr>
                <w:sz w:val="28"/>
              </w:rPr>
            </w:pPr>
            <w:r>
              <w:rPr>
                <w:spacing w:val="-6"/>
                <w:sz w:val="28"/>
              </w:rPr>
              <w:t>1-</w:t>
            </w:r>
            <w:r>
              <w:rPr>
                <w:spacing w:val="-10"/>
                <w:sz w:val="28"/>
              </w:rPr>
              <w:t>4</w:t>
            </w:r>
          </w:p>
        </w:tc>
        <w:tc>
          <w:tcPr>
            <w:tcW w:w="1676" w:type="dxa"/>
          </w:tcPr>
          <w:p w14:paraId="0641340E">
            <w:pPr>
              <w:pStyle w:val="8"/>
              <w:spacing w:line="310" w:lineRule="exact"/>
              <w:rPr>
                <w:sz w:val="28"/>
              </w:rPr>
            </w:pPr>
            <w:r>
              <w:rPr>
                <w:spacing w:val="-2"/>
                <w:sz w:val="28"/>
              </w:rPr>
              <w:t>декабрь</w:t>
            </w:r>
          </w:p>
        </w:tc>
        <w:tc>
          <w:tcPr>
            <w:tcW w:w="2120" w:type="dxa"/>
          </w:tcPr>
          <w:p w14:paraId="2BF2A624">
            <w:pPr>
              <w:pStyle w:val="8"/>
              <w:spacing w:line="232" w:lineRule="auto"/>
              <w:ind w:right="339"/>
              <w:rPr>
                <w:sz w:val="28"/>
              </w:rPr>
            </w:pPr>
            <w:r>
              <w:rPr>
                <w:spacing w:val="-2"/>
                <w:sz w:val="28"/>
              </w:rPr>
              <w:t xml:space="preserve">Классные </w:t>
            </w:r>
            <w:r>
              <w:rPr>
                <w:spacing w:val="-6"/>
                <w:sz w:val="28"/>
              </w:rPr>
              <w:t>руководители</w:t>
            </w:r>
          </w:p>
        </w:tc>
      </w:tr>
      <w:tr w14:paraId="31187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13" w:type="dxa"/>
          </w:tcPr>
          <w:p w14:paraId="2366B70D">
            <w:pPr>
              <w:pStyle w:val="8"/>
              <w:spacing w:line="240" w:lineRule="auto"/>
              <w:rPr>
                <w:sz w:val="28"/>
              </w:rPr>
            </w:pPr>
            <w:r>
              <w:rPr>
                <w:sz w:val="28"/>
              </w:rPr>
              <w:t xml:space="preserve">Мероприятия месячника эстетического </w:t>
            </w:r>
            <w:r>
              <w:rPr>
                <w:spacing w:val="-2"/>
                <w:sz w:val="28"/>
              </w:rPr>
              <w:t>воспитания</w:t>
            </w:r>
            <w:r>
              <w:rPr>
                <w:spacing w:val="-14"/>
                <w:sz w:val="28"/>
              </w:rPr>
              <w:t xml:space="preserve"> </w:t>
            </w:r>
            <w:r>
              <w:rPr>
                <w:spacing w:val="-2"/>
                <w:sz w:val="28"/>
              </w:rPr>
              <w:t>в</w:t>
            </w:r>
            <w:r>
              <w:rPr>
                <w:spacing w:val="-16"/>
                <w:sz w:val="28"/>
              </w:rPr>
              <w:t xml:space="preserve"> </w:t>
            </w:r>
            <w:r>
              <w:rPr>
                <w:spacing w:val="-2"/>
                <w:sz w:val="28"/>
              </w:rPr>
              <w:t>школе.</w:t>
            </w:r>
            <w:r>
              <w:rPr>
                <w:spacing w:val="-12"/>
                <w:sz w:val="28"/>
              </w:rPr>
              <w:t xml:space="preserve"> </w:t>
            </w:r>
            <w:r>
              <w:rPr>
                <w:spacing w:val="-2"/>
                <w:sz w:val="28"/>
              </w:rPr>
              <w:t>Новый</w:t>
            </w:r>
            <w:r>
              <w:rPr>
                <w:spacing w:val="-13"/>
                <w:sz w:val="28"/>
              </w:rPr>
              <w:t xml:space="preserve"> </w:t>
            </w:r>
            <w:r>
              <w:rPr>
                <w:spacing w:val="-2"/>
                <w:sz w:val="28"/>
              </w:rPr>
              <w:t>год</w:t>
            </w:r>
            <w:r>
              <w:rPr>
                <w:spacing w:val="-9"/>
                <w:sz w:val="28"/>
              </w:rPr>
              <w:t xml:space="preserve"> </w:t>
            </w:r>
            <w:r>
              <w:rPr>
                <w:spacing w:val="-2"/>
                <w:sz w:val="28"/>
              </w:rPr>
              <w:t>в</w:t>
            </w:r>
            <w:r>
              <w:rPr>
                <w:spacing w:val="-16"/>
                <w:sz w:val="28"/>
              </w:rPr>
              <w:t xml:space="preserve"> </w:t>
            </w:r>
            <w:r>
              <w:rPr>
                <w:spacing w:val="-2"/>
                <w:sz w:val="28"/>
              </w:rPr>
              <w:t>школе:</w:t>
            </w:r>
          </w:p>
          <w:p w14:paraId="72162D5A">
            <w:pPr>
              <w:pStyle w:val="8"/>
              <w:spacing w:line="318" w:lineRule="exact"/>
              <w:rPr>
                <w:sz w:val="28"/>
              </w:rPr>
            </w:pPr>
            <w:r>
              <w:rPr>
                <w:spacing w:val="-2"/>
                <w:sz w:val="28"/>
              </w:rPr>
              <w:t>украшение</w:t>
            </w:r>
            <w:r>
              <w:rPr>
                <w:spacing w:val="-16"/>
                <w:sz w:val="28"/>
              </w:rPr>
              <w:t xml:space="preserve"> </w:t>
            </w:r>
            <w:r>
              <w:rPr>
                <w:spacing w:val="-2"/>
                <w:sz w:val="28"/>
              </w:rPr>
              <w:t>кабинетов,</w:t>
            </w:r>
            <w:r>
              <w:rPr>
                <w:spacing w:val="-15"/>
                <w:sz w:val="28"/>
              </w:rPr>
              <w:t xml:space="preserve"> </w:t>
            </w:r>
            <w:r>
              <w:rPr>
                <w:spacing w:val="-2"/>
                <w:sz w:val="28"/>
              </w:rPr>
              <w:t>оформление</w:t>
            </w:r>
            <w:r>
              <w:rPr>
                <w:spacing w:val="-16"/>
                <w:sz w:val="28"/>
              </w:rPr>
              <w:t xml:space="preserve"> </w:t>
            </w:r>
            <w:r>
              <w:rPr>
                <w:spacing w:val="-2"/>
                <w:sz w:val="28"/>
              </w:rPr>
              <w:t xml:space="preserve">окон, </w:t>
            </w:r>
            <w:r>
              <w:rPr>
                <w:sz w:val="28"/>
              </w:rPr>
              <w:t>конкурс рисунков, поделок, утренник.</w:t>
            </w:r>
          </w:p>
        </w:tc>
        <w:tc>
          <w:tcPr>
            <w:tcW w:w="1500" w:type="dxa"/>
          </w:tcPr>
          <w:p w14:paraId="3123366F">
            <w:pPr>
              <w:pStyle w:val="8"/>
              <w:spacing w:line="310" w:lineRule="exact"/>
              <w:rPr>
                <w:sz w:val="28"/>
              </w:rPr>
            </w:pPr>
            <w:r>
              <w:rPr>
                <w:spacing w:val="-6"/>
                <w:sz w:val="28"/>
              </w:rPr>
              <w:t>1-</w:t>
            </w:r>
            <w:r>
              <w:rPr>
                <w:spacing w:val="-10"/>
                <w:sz w:val="28"/>
              </w:rPr>
              <w:t>4</w:t>
            </w:r>
          </w:p>
        </w:tc>
        <w:tc>
          <w:tcPr>
            <w:tcW w:w="1676" w:type="dxa"/>
          </w:tcPr>
          <w:p w14:paraId="75AD84EC">
            <w:pPr>
              <w:pStyle w:val="8"/>
              <w:spacing w:line="310" w:lineRule="exact"/>
              <w:rPr>
                <w:sz w:val="28"/>
              </w:rPr>
            </w:pPr>
            <w:r>
              <w:rPr>
                <w:spacing w:val="-2"/>
                <w:sz w:val="28"/>
              </w:rPr>
              <w:t>декабрь</w:t>
            </w:r>
          </w:p>
        </w:tc>
        <w:tc>
          <w:tcPr>
            <w:tcW w:w="2120" w:type="dxa"/>
          </w:tcPr>
          <w:p w14:paraId="2D1FF1EB">
            <w:pPr>
              <w:pStyle w:val="8"/>
              <w:spacing w:line="240" w:lineRule="auto"/>
              <w:ind w:right="339"/>
              <w:rPr>
                <w:sz w:val="28"/>
              </w:rPr>
            </w:pPr>
            <w:r>
              <w:rPr>
                <w:spacing w:val="-2"/>
                <w:sz w:val="28"/>
              </w:rPr>
              <w:t xml:space="preserve">Старший </w:t>
            </w:r>
            <w:r>
              <w:rPr>
                <w:spacing w:val="-6"/>
                <w:sz w:val="28"/>
              </w:rPr>
              <w:t>методист,</w:t>
            </w:r>
          </w:p>
          <w:p w14:paraId="1E0087F8">
            <w:pPr>
              <w:pStyle w:val="8"/>
              <w:spacing w:line="314" w:lineRule="exact"/>
              <w:ind w:right="339"/>
              <w:rPr>
                <w:sz w:val="28"/>
              </w:rPr>
            </w:pPr>
            <w:r>
              <w:rPr>
                <w:spacing w:val="-2"/>
                <w:sz w:val="28"/>
              </w:rPr>
              <w:t xml:space="preserve">классные </w:t>
            </w:r>
            <w:r>
              <w:rPr>
                <w:spacing w:val="-4"/>
                <w:sz w:val="28"/>
              </w:rPr>
              <w:t>руководители</w:t>
            </w:r>
          </w:p>
        </w:tc>
      </w:tr>
      <w:tr w14:paraId="46F44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5" w:hRule="atLeast"/>
        </w:trPr>
        <w:tc>
          <w:tcPr>
            <w:tcW w:w="5313" w:type="dxa"/>
          </w:tcPr>
          <w:p w14:paraId="198C3428">
            <w:pPr>
              <w:pStyle w:val="8"/>
              <w:spacing w:line="240" w:lineRule="auto"/>
              <w:ind w:right="84"/>
              <w:jc w:val="both"/>
              <w:rPr>
                <w:sz w:val="28"/>
              </w:rPr>
            </w:pPr>
            <w:r>
              <w:rPr>
                <w:sz w:val="28"/>
              </w:rPr>
              <w:t>Мероприятия месячника гражданского и патриотического воспитания: военно- патриотическая</w:t>
            </w:r>
            <w:r>
              <w:rPr>
                <w:spacing w:val="80"/>
                <w:w w:val="150"/>
                <w:sz w:val="28"/>
              </w:rPr>
              <w:t xml:space="preserve">   </w:t>
            </w:r>
            <w:r>
              <w:rPr>
                <w:sz w:val="28"/>
              </w:rPr>
              <w:t>игра</w:t>
            </w:r>
            <w:r>
              <w:rPr>
                <w:spacing w:val="80"/>
                <w:w w:val="150"/>
                <w:sz w:val="28"/>
              </w:rPr>
              <w:t xml:space="preserve">   </w:t>
            </w:r>
            <w:r>
              <w:rPr>
                <w:sz w:val="28"/>
              </w:rPr>
              <w:t>«Зарница»,</w:t>
            </w:r>
          </w:p>
          <w:p w14:paraId="0FC9E5CF">
            <w:pPr>
              <w:pStyle w:val="8"/>
              <w:tabs>
                <w:tab w:val="left" w:pos="2112"/>
                <w:tab w:val="left" w:pos="2431"/>
                <w:tab w:val="left" w:pos="3716"/>
                <w:tab w:val="left" w:pos="3975"/>
                <w:tab w:val="left" w:pos="4918"/>
              </w:tabs>
              <w:spacing w:line="237" w:lineRule="auto"/>
              <w:ind w:right="93"/>
              <w:rPr>
                <w:sz w:val="28"/>
              </w:rPr>
            </w:pPr>
            <w:r>
              <w:rPr>
                <w:spacing w:val="-2"/>
                <w:sz w:val="28"/>
              </w:rPr>
              <w:t>«Веселые</w:t>
            </w:r>
            <w:r>
              <w:rPr>
                <w:sz w:val="28"/>
              </w:rPr>
              <w:tab/>
            </w:r>
            <w:r>
              <w:rPr>
                <w:spacing w:val="-2"/>
                <w:sz w:val="28"/>
              </w:rPr>
              <w:t>старты»,</w:t>
            </w:r>
            <w:r>
              <w:rPr>
                <w:sz w:val="28"/>
              </w:rPr>
              <w:tab/>
            </w:r>
            <w:r>
              <w:rPr>
                <w:sz w:val="28"/>
              </w:rPr>
              <w:tab/>
            </w:r>
            <w:r>
              <w:rPr>
                <w:spacing w:val="-2"/>
                <w:sz w:val="28"/>
              </w:rPr>
              <w:t>фестиваль патриотической</w:t>
            </w:r>
            <w:r>
              <w:rPr>
                <w:sz w:val="28"/>
              </w:rPr>
              <w:tab/>
            </w:r>
            <w:r>
              <w:rPr>
                <w:sz w:val="28"/>
              </w:rPr>
              <w:tab/>
            </w:r>
            <w:r>
              <w:rPr>
                <w:spacing w:val="-2"/>
                <w:sz w:val="28"/>
              </w:rPr>
              <w:t>песни,</w:t>
            </w:r>
            <w:r>
              <w:rPr>
                <w:sz w:val="28"/>
              </w:rPr>
              <w:tab/>
            </w:r>
            <w:r>
              <w:rPr>
                <w:spacing w:val="-4"/>
                <w:sz w:val="28"/>
              </w:rPr>
              <w:t>акция</w:t>
            </w:r>
            <w:r>
              <w:rPr>
                <w:sz w:val="28"/>
              </w:rPr>
              <w:tab/>
            </w:r>
            <w:r>
              <w:rPr>
                <w:spacing w:val="-6"/>
                <w:sz w:val="28"/>
              </w:rPr>
              <w:t xml:space="preserve">по </w:t>
            </w:r>
            <w:r>
              <w:rPr>
                <w:sz w:val="28"/>
              </w:rPr>
              <w:t>поздравлению пап и дедушек, мальчиков, конкурс рисунков, Уроки мужества.</w:t>
            </w:r>
          </w:p>
        </w:tc>
        <w:tc>
          <w:tcPr>
            <w:tcW w:w="1500" w:type="dxa"/>
          </w:tcPr>
          <w:p w14:paraId="5446DCF5">
            <w:pPr>
              <w:pStyle w:val="8"/>
              <w:rPr>
                <w:sz w:val="28"/>
              </w:rPr>
            </w:pPr>
            <w:r>
              <w:rPr>
                <w:spacing w:val="-6"/>
                <w:sz w:val="28"/>
              </w:rPr>
              <w:t>1-</w:t>
            </w:r>
            <w:r>
              <w:rPr>
                <w:spacing w:val="-10"/>
                <w:sz w:val="28"/>
              </w:rPr>
              <w:t>4</w:t>
            </w:r>
          </w:p>
        </w:tc>
        <w:tc>
          <w:tcPr>
            <w:tcW w:w="1676" w:type="dxa"/>
          </w:tcPr>
          <w:p w14:paraId="32A6E83D">
            <w:pPr>
              <w:pStyle w:val="8"/>
              <w:rPr>
                <w:sz w:val="28"/>
              </w:rPr>
            </w:pPr>
            <w:r>
              <w:rPr>
                <w:spacing w:val="-2"/>
                <w:sz w:val="28"/>
              </w:rPr>
              <w:t>февраль</w:t>
            </w:r>
          </w:p>
        </w:tc>
        <w:tc>
          <w:tcPr>
            <w:tcW w:w="2120" w:type="dxa"/>
          </w:tcPr>
          <w:p w14:paraId="3555DD4B">
            <w:pPr>
              <w:pStyle w:val="8"/>
              <w:spacing w:line="240" w:lineRule="auto"/>
              <w:ind w:right="339"/>
              <w:rPr>
                <w:sz w:val="28"/>
              </w:rPr>
            </w:pPr>
            <w:r>
              <w:rPr>
                <w:spacing w:val="-2"/>
                <w:sz w:val="28"/>
              </w:rPr>
              <w:t xml:space="preserve">Заместитель </w:t>
            </w:r>
            <w:r>
              <w:rPr>
                <w:sz w:val="28"/>
              </w:rPr>
              <w:t xml:space="preserve">директора по ВР, классные </w:t>
            </w:r>
            <w:r>
              <w:rPr>
                <w:spacing w:val="-6"/>
                <w:sz w:val="28"/>
              </w:rPr>
              <w:t xml:space="preserve">руководители, </w:t>
            </w:r>
            <w:r>
              <w:rPr>
                <w:spacing w:val="-2"/>
                <w:sz w:val="28"/>
              </w:rPr>
              <w:t>учителя физкультуры</w:t>
            </w:r>
          </w:p>
        </w:tc>
      </w:tr>
      <w:tr w14:paraId="2A64B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13" w:type="dxa"/>
          </w:tcPr>
          <w:p w14:paraId="78BC7F0D">
            <w:pPr>
              <w:pStyle w:val="8"/>
              <w:spacing w:line="240" w:lineRule="auto"/>
              <w:ind w:right="636"/>
              <w:rPr>
                <w:sz w:val="28"/>
              </w:rPr>
            </w:pPr>
            <w:r>
              <w:rPr>
                <w:sz w:val="28"/>
              </w:rPr>
              <w:t>День</w:t>
            </w:r>
            <w:r>
              <w:rPr>
                <w:spacing w:val="-20"/>
                <w:sz w:val="28"/>
              </w:rPr>
              <w:t xml:space="preserve"> </w:t>
            </w:r>
            <w:r>
              <w:rPr>
                <w:sz w:val="28"/>
              </w:rPr>
              <w:t>науки</w:t>
            </w:r>
            <w:r>
              <w:rPr>
                <w:spacing w:val="-18"/>
                <w:sz w:val="28"/>
              </w:rPr>
              <w:t xml:space="preserve"> </w:t>
            </w:r>
            <w:r>
              <w:rPr>
                <w:sz w:val="28"/>
              </w:rPr>
              <w:t>в</w:t>
            </w:r>
            <w:r>
              <w:rPr>
                <w:spacing w:val="-21"/>
                <w:sz w:val="28"/>
              </w:rPr>
              <w:t xml:space="preserve"> </w:t>
            </w:r>
            <w:r>
              <w:rPr>
                <w:sz w:val="28"/>
              </w:rPr>
              <w:t>школе:</w:t>
            </w:r>
            <w:r>
              <w:rPr>
                <w:spacing w:val="-20"/>
                <w:sz w:val="28"/>
              </w:rPr>
              <w:t xml:space="preserve"> </w:t>
            </w:r>
            <w:r>
              <w:rPr>
                <w:sz w:val="28"/>
              </w:rPr>
              <w:t>защита</w:t>
            </w:r>
            <w:r>
              <w:rPr>
                <w:spacing w:val="-18"/>
                <w:sz w:val="28"/>
              </w:rPr>
              <w:t xml:space="preserve"> </w:t>
            </w:r>
            <w:r>
              <w:rPr>
                <w:sz w:val="28"/>
              </w:rPr>
              <w:t>проектов</w:t>
            </w:r>
            <w:r>
              <w:rPr>
                <w:spacing w:val="-20"/>
                <w:sz w:val="28"/>
              </w:rPr>
              <w:t xml:space="preserve"> </w:t>
            </w:r>
            <w:r>
              <w:rPr>
                <w:sz w:val="28"/>
              </w:rPr>
              <w:t xml:space="preserve">и исследовательских работ «Мудрый </w:t>
            </w:r>
            <w:r>
              <w:rPr>
                <w:spacing w:val="-2"/>
                <w:sz w:val="28"/>
              </w:rPr>
              <w:t>совенок»</w:t>
            </w:r>
          </w:p>
        </w:tc>
        <w:tc>
          <w:tcPr>
            <w:tcW w:w="1500" w:type="dxa"/>
          </w:tcPr>
          <w:p w14:paraId="2C763A97">
            <w:pPr>
              <w:pStyle w:val="8"/>
              <w:spacing w:line="310" w:lineRule="exact"/>
              <w:rPr>
                <w:sz w:val="28"/>
              </w:rPr>
            </w:pPr>
            <w:r>
              <w:rPr>
                <w:spacing w:val="-6"/>
                <w:sz w:val="28"/>
              </w:rPr>
              <w:t>1-</w:t>
            </w:r>
            <w:r>
              <w:rPr>
                <w:spacing w:val="-10"/>
                <w:sz w:val="28"/>
              </w:rPr>
              <w:t>4</w:t>
            </w:r>
          </w:p>
        </w:tc>
        <w:tc>
          <w:tcPr>
            <w:tcW w:w="1676" w:type="dxa"/>
          </w:tcPr>
          <w:p w14:paraId="4945F581">
            <w:pPr>
              <w:pStyle w:val="8"/>
              <w:spacing w:line="310" w:lineRule="exact"/>
              <w:rPr>
                <w:sz w:val="28"/>
              </w:rPr>
            </w:pPr>
            <w:r>
              <w:rPr>
                <w:spacing w:val="-4"/>
                <w:sz w:val="28"/>
              </w:rPr>
              <w:t>март</w:t>
            </w:r>
          </w:p>
        </w:tc>
        <w:tc>
          <w:tcPr>
            <w:tcW w:w="2120" w:type="dxa"/>
          </w:tcPr>
          <w:p w14:paraId="1AE86155">
            <w:pPr>
              <w:pStyle w:val="8"/>
              <w:spacing w:line="240" w:lineRule="auto"/>
              <w:ind w:right="339"/>
              <w:rPr>
                <w:sz w:val="28"/>
              </w:rPr>
            </w:pPr>
            <w:r>
              <w:rPr>
                <w:spacing w:val="-2"/>
                <w:sz w:val="28"/>
              </w:rPr>
              <w:t xml:space="preserve">Заместитель </w:t>
            </w:r>
            <w:r>
              <w:rPr>
                <w:sz w:val="28"/>
              </w:rPr>
              <w:t>директора по</w:t>
            </w:r>
          </w:p>
          <w:p w14:paraId="0EC14260">
            <w:pPr>
              <w:pStyle w:val="8"/>
              <w:spacing w:line="318" w:lineRule="exact"/>
              <w:ind w:right="339"/>
              <w:rPr>
                <w:sz w:val="28"/>
              </w:rPr>
            </w:pPr>
            <w:r>
              <w:rPr>
                <w:spacing w:val="-2"/>
                <w:sz w:val="28"/>
              </w:rPr>
              <w:t>УВР,</w:t>
            </w:r>
            <w:r>
              <w:rPr>
                <w:spacing w:val="-21"/>
                <w:sz w:val="28"/>
              </w:rPr>
              <w:t xml:space="preserve"> </w:t>
            </w:r>
            <w:r>
              <w:rPr>
                <w:spacing w:val="-2"/>
                <w:sz w:val="28"/>
              </w:rPr>
              <w:t>классные руководители</w:t>
            </w:r>
          </w:p>
        </w:tc>
      </w:tr>
      <w:tr w14:paraId="26AAF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5313" w:type="dxa"/>
          </w:tcPr>
          <w:p w14:paraId="28741E16">
            <w:pPr>
              <w:pStyle w:val="8"/>
              <w:spacing w:line="315" w:lineRule="exact"/>
              <w:rPr>
                <w:sz w:val="28"/>
              </w:rPr>
            </w:pPr>
            <w:r>
              <w:rPr>
                <w:spacing w:val="-2"/>
                <w:sz w:val="28"/>
              </w:rPr>
              <w:t>8</w:t>
            </w:r>
            <w:r>
              <w:rPr>
                <w:spacing w:val="-11"/>
                <w:sz w:val="28"/>
              </w:rPr>
              <w:t xml:space="preserve"> </w:t>
            </w:r>
            <w:r>
              <w:rPr>
                <w:spacing w:val="-2"/>
                <w:sz w:val="28"/>
              </w:rPr>
              <w:t>Марта</w:t>
            </w:r>
            <w:r>
              <w:rPr>
                <w:spacing w:val="-11"/>
                <w:sz w:val="28"/>
              </w:rPr>
              <w:t xml:space="preserve"> </w:t>
            </w:r>
            <w:r>
              <w:rPr>
                <w:spacing w:val="-2"/>
                <w:sz w:val="28"/>
              </w:rPr>
              <w:t>в</w:t>
            </w:r>
            <w:r>
              <w:rPr>
                <w:spacing w:val="-14"/>
                <w:sz w:val="28"/>
              </w:rPr>
              <w:t xml:space="preserve"> </w:t>
            </w:r>
            <w:r>
              <w:rPr>
                <w:spacing w:val="-2"/>
                <w:sz w:val="28"/>
              </w:rPr>
              <w:t>школе:</w:t>
            </w:r>
            <w:r>
              <w:rPr>
                <w:spacing w:val="-8"/>
                <w:sz w:val="28"/>
              </w:rPr>
              <w:t xml:space="preserve"> </w:t>
            </w:r>
            <w:r>
              <w:rPr>
                <w:spacing w:val="-2"/>
                <w:sz w:val="28"/>
              </w:rPr>
              <w:t>конкурс</w:t>
            </w:r>
            <w:r>
              <w:rPr>
                <w:spacing w:val="-12"/>
                <w:sz w:val="28"/>
              </w:rPr>
              <w:t xml:space="preserve"> </w:t>
            </w:r>
            <w:r>
              <w:rPr>
                <w:spacing w:val="-2"/>
                <w:sz w:val="28"/>
              </w:rPr>
              <w:t>рисунков,</w:t>
            </w:r>
            <w:r>
              <w:rPr>
                <w:spacing w:val="-9"/>
                <w:sz w:val="28"/>
              </w:rPr>
              <w:t xml:space="preserve"> </w:t>
            </w:r>
            <w:r>
              <w:rPr>
                <w:spacing w:val="-4"/>
                <w:sz w:val="28"/>
              </w:rPr>
              <w:t>акция</w:t>
            </w:r>
          </w:p>
          <w:p w14:paraId="754BE60A">
            <w:pPr>
              <w:pStyle w:val="8"/>
              <w:spacing w:before="2" w:line="316" w:lineRule="exact"/>
              <w:rPr>
                <w:sz w:val="28"/>
              </w:rPr>
            </w:pPr>
            <w:r>
              <w:rPr>
                <w:sz w:val="28"/>
              </w:rPr>
              <w:t>по</w:t>
            </w:r>
            <w:r>
              <w:rPr>
                <w:spacing w:val="-12"/>
                <w:sz w:val="28"/>
              </w:rPr>
              <w:t xml:space="preserve"> </w:t>
            </w:r>
            <w:r>
              <w:rPr>
                <w:sz w:val="28"/>
              </w:rPr>
              <w:t>поздравлению</w:t>
            </w:r>
            <w:r>
              <w:rPr>
                <w:spacing w:val="-11"/>
                <w:sz w:val="28"/>
              </w:rPr>
              <w:t xml:space="preserve"> </w:t>
            </w:r>
            <w:r>
              <w:rPr>
                <w:sz w:val="28"/>
              </w:rPr>
              <w:t>мам,</w:t>
            </w:r>
            <w:r>
              <w:rPr>
                <w:spacing w:val="-11"/>
                <w:sz w:val="28"/>
              </w:rPr>
              <w:t xml:space="preserve"> </w:t>
            </w:r>
            <w:r>
              <w:rPr>
                <w:sz w:val="28"/>
              </w:rPr>
              <w:t>бабушек,</w:t>
            </w:r>
            <w:r>
              <w:rPr>
                <w:spacing w:val="-11"/>
                <w:sz w:val="28"/>
              </w:rPr>
              <w:t xml:space="preserve"> </w:t>
            </w:r>
            <w:r>
              <w:rPr>
                <w:sz w:val="28"/>
              </w:rPr>
              <w:t xml:space="preserve">девочек, </w:t>
            </w:r>
            <w:r>
              <w:rPr>
                <w:spacing w:val="-2"/>
                <w:sz w:val="28"/>
              </w:rPr>
              <w:t>утренник</w:t>
            </w:r>
          </w:p>
        </w:tc>
        <w:tc>
          <w:tcPr>
            <w:tcW w:w="1500" w:type="dxa"/>
          </w:tcPr>
          <w:p w14:paraId="10D53398">
            <w:pPr>
              <w:pStyle w:val="8"/>
              <w:rPr>
                <w:sz w:val="28"/>
              </w:rPr>
            </w:pPr>
            <w:r>
              <w:rPr>
                <w:spacing w:val="-6"/>
                <w:sz w:val="28"/>
              </w:rPr>
              <w:t>1-</w:t>
            </w:r>
            <w:r>
              <w:rPr>
                <w:spacing w:val="-10"/>
                <w:sz w:val="28"/>
              </w:rPr>
              <w:t>4</w:t>
            </w:r>
          </w:p>
        </w:tc>
        <w:tc>
          <w:tcPr>
            <w:tcW w:w="1676" w:type="dxa"/>
          </w:tcPr>
          <w:p w14:paraId="43488906">
            <w:pPr>
              <w:pStyle w:val="8"/>
              <w:rPr>
                <w:sz w:val="28"/>
              </w:rPr>
            </w:pPr>
            <w:r>
              <w:rPr>
                <w:spacing w:val="-4"/>
                <w:sz w:val="28"/>
              </w:rPr>
              <w:t>март</w:t>
            </w:r>
          </w:p>
        </w:tc>
        <w:tc>
          <w:tcPr>
            <w:tcW w:w="2120" w:type="dxa"/>
          </w:tcPr>
          <w:p w14:paraId="04AE91DE">
            <w:pPr>
              <w:pStyle w:val="8"/>
              <w:spacing w:line="240" w:lineRule="auto"/>
              <w:ind w:right="339"/>
              <w:rPr>
                <w:sz w:val="28"/>
              </w:rPr>
            </w:pPr>
            <w:r>
              <w:rPr>
                <w:spacing w:val="-2"/>
                <w:sz w:val="28"/>
              </w:rPr>
              <w:t xml:space="preserve">Классные </w:t>
            </w:r>
            <w:r>
              <w:rPr>
                <w:spacing w:val="-6"/>
                <w:sz w:val="28"/>
              </w:rPr>
              <w:t>руководители</w:t>
            </w:r>
          </w:p>
        </w:tc>
      </w:tr>
      <w:tr w14:paraId="403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5313" w:type="dxa"/>
          </w:tcPr>
          <w:p w14:paraId="4B0E41CE">
            <w:pPr>
              <w:pStyle w:val="8"/>
              <w:spacing w:line="240" w:lineRule="auto"/>
              <w:ind w:right="493"/>
              <w:rPr>
                <w:sz w:val="28"/>
              </w:rPr>
            </w:pPr>
            <w:r>
              <w:rPr>
                <w:spacing w:val="-2"/>
                <w:sz w:val="28"/>
              </w:rPr>
              <w:t>Мероприятия</w:t>
            </w:r>
            <w:r>
              <w:rPr>
                <w:spacing w:val="-16"/>
                <w:sz w:val="28"/>
              </w:rPr>
              <w:t xml:space="preserve"> </w:t>
            </w:r>
            <w:r>
              <w:rPr>
                <w:spacing w:val="-2"/>
                <w:sz w:val="28"/>
              </w:rPr>
              <w:t>месячника</w:t>
            </w:r>
            <w:r>
              <w:rPr>
                <w:spacing w:val="-15"/>
                <w:sz w:val="28"/>
              </w:rPr>
              <w:t xml:space="preserve"> </w:t>
            </w:r>
            <w:r>
              <w:rPr>
                <w:spacing w:val="-2"/>
                <w:sz w:val="28"/>
              </w:rPr>
              <w:t xml:space="preserve">нравственного </w:t>
            </w:r>
            <w:r>
              <w:rPr>
                <w:sz w:val="28"/>
              </w:rPr>
              <w:t>воспитания «Спешите делать добрые дела». Весенняя неделя добра</w:t>
            </w:r>
          </w:p>
        </w:tc>
        <w:tc>
          <w:tcPr>
            <w:tcW w:w="1500" w:type="dxa"/>
          </w:tcPr>
          <w:p w14:paraId="1E3F1A3B">
            <w:pPr>
              <w:pStyle w:val="8"/>
              <w:spacing w:line="310" w:lineRule="exact"/>
              <w:rPr>
                <w:sz w:val="28"/>
              </w:rPr>
            </w:pPr>
            <w:r>
              <w:rPr>
                <w:spacing w:val="-6"/>
                <w:sz w:val="28"/>
              </w:rPr>
              <w:t>1-</w:t>
            </w:r>
            <w:r>
              <w:rPr>
                <w:spacing w:val="-10"/>
                <w:sz w:val="28"/>
              </w:rPr>
              <w:t>4</w:t>
            </w:r>
          </w:p>
        </w:tc>
        <w:tc>
          <w:tcPr>
            <w:tcW w:w="1676" w:type="dxa"/>
          </w:tcPr>
          <w:p w14:paraId="0BF8DB87">
            <w:pPr>
              <w:pStyle w:val="8"/>
              <w:spacing w:line="310" w:lineRule="exact"/>
              <w:rPr>
                <w:sz w:val="28"/>
              </w:rPr>
            </w:pPr>
            <w:r>
              <w:rPr>
                <w:spacing w:val="-2"/>
                <w:sz w:val="28"/>
              </w:rPr>
              <w:t>апрель</w:t>
            </w:r>
          </w:p>
        </w:tc>
        <w:tc>
          <w:tcPr>
            <w:tcW w:w="2120" w:type="dxa"/>
          </w:tcPr>
          <w:p w14:paraId="26651E9B">
            <w:pPr>
              <w:pStyle w:val="8"/>
              <w:spacing w:line="240" w:lineRule="auto"/>
              <w:ind w:right="339"/>
              <w:rPr>
                <w:sz w:val="28"/>
              </w:rPr>
            </w:pPr>
            <w:r>
              <w:rPr>
                <w:spacing w:val="-2"/>
                <w:sz w:val="28"/>
              </w:rPr>
              <w:t xml:space="preserve">Заместитель </w:t>
            </w:r>
            <w:r>
              <w:rPr>
                <w:spacing w:val="-4"/>
                <w:sz w:val="28"/>
              </w:rPr>
              <w:t>директора</w:t>
            </w:r>
            <w:r>
              <w:rPr>
                <w:spacing w:val="-20"/>
                <w:sz w:val="28"/>
              </w:rPr>
              <w:t xml:space="preserve"> </w:t>
            </w:r>
            <w:r>
              <w:rPr>
                <w:spacing w:val="-4"/>
                <w:sz w:val="28"/>
              </w:rPr>
              <w:t xml:space="preserve">по </w:t>
            </w:r>
            <w:r>
              <w:rPr>
                <w:sz w:val="28"/>
              </w:rPr>
              <w:t xml:space="preserve">ВР, рук-ль </w:t>
            </w:r>
            <w:r>
              <w:rPr>
                <w:spacing w:val="-2"/>
                <w:sz w:val="28"/>
              </w:rPr>
              <w:t>движения</w:t>
            </w:r>
          </w:p>
          <w:p w14:paraId="5EB60227">
            <w:pPr>
              <w:pStyle w:val="8"/>
              <w:spacing w:line="314" w:lineRule="exact"/>
              <w:ind w:right="339"/>
              <w:rPr>
                <w:sz w:val="28"/>
              </w:rPr>
            </w:pPr>
            <w:r>
              <w:rPr>
                <w:spacing w:val="-2"/>
                <w:sz w:val="28"/>
              </w:rPr>
              <w:t xml:space="preserve">Первых </w:t>
            </w:r>
            <w:r>
              <w:rPr>
                <w:spacing w:val="-4"/>
                <w:sz w:val="28"/>
              </w:rPr>
              <w:t>классные</w:t>
            </w:r>
          </w:p>
        </w:tc>
      </w:tr>
    </w:tbl>
    <w:p w14:paraId="463A5660">
      <w:pPr>
        <w:pStyle w:val="8"/>
        <w:spacing w:after="0" w:line="314" w:lineRule="exact"/>
        <w:rPr>
          <w:sz w:val="28"/>
        </w:rPr>
        <w:sectPr>
          <w:type w:val="continuous"/>
          <w:pgSz w:w="11920" w:h="16850"/>
          <w:pgMar w:top="760" w:right="283" w:bottom="1309"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500"/>
        <w:gridCol w:w="1676"/>
        <w:gridCol w:w="2120"/>
      </w:tblGrid>
      <w:tr w14:paraId="70BD5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13" w:type="dxa"/>
          </w:tcPr>
          <w:p w14:paraId="464A9804">
            <w:pPr>
              <w:pStyle w:val="8"/>
              <w:spacing w:line="240" w:lineRule="auto"/>
              <w:ind w:left="0"/>
              <w:rPr>
                <w:sz w:val="24"/>
              </w:rPr>
            </w:pPr>
          </w:p>
        </w:tc>
        <w:tc>
          <w:tcPr>
            <w:tcW w:w="1500" w:type="dxa"/>
          </w:tcPr>
          <w:p w14:paraId="2141FE96">
            <w:pPr>
              <w:pStyle w:val="8"/>
              <w:spacing w:line="240" w:lineRule="auto"/>
              <w:ind w:left="0"/>
              <w:rPr>
                <w:sz w:val="24"/>
              </w:rPr>
            </w:pPr>
          </w:p>
        </w:tc>
        <w:tc>
          <w:tcPr>
            <w:tcW w:w="1676" w:type="dxa"/>
          </w:tcPr>
          <w:p w14:paraId="33B75544">
            <w:pPr>
              <w:pStyle w:val="8"/>
              <w:spacing w:line="240" w:lineRule="auto"/>
              <w:ind w:left="0"/>
              <w:rPr>
                <w:sz w:val="24"/>
              </w:rPr>
            </w:pPr>
          </w:p>
        </w:tc>
        <w:tc>
          <w:tcPr>
            <w:tcW w:w="2120" w:type="dxa"/>
          </w:tcPr>
          <w:p w14:paraId="2ED254D8">
            <w:pPr>
              <w:pStyle w:val="8"/>
              <w:spacing w:line="300" w:lineRule="exact"/>
              <w:rPr>
                <w:sz w:val="28"/>
              </w:rPr>
            </w:pPr>
            <w:r>
              <w:rPr>
                <w:spacing w:val="-2"/>
                <w:sz w:val="28"/>
              </w:rPr>
              <w:t>руководители</w:t>
            </w:r>
          </w:p>
        </w:tc>
      </w:tr>
      <w:tr w14:paraId="3131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13" w:type="dxa"/>
          </w:tcPr>
          <w:p w14:paraId="5207EAF0">
            <w:pPr>
              <w:pStyle w:val="8"/>
              <w:rPr>
                <w:sz w:val="28"/>
              </w:rPr>
            </w:pPr>
            <w:r>
              <w:rPr>
                <w:spacing w:val="-2"/>
                <w:sz w:val="28"/>
              </w:rPr>
              <w:t>День</w:t>
            </w:r>
            <w:r>
              <w:rPr>
                <w:spacing w:val="-18"/>
                <w:sz w:val="28"/>
              </w:rPr>
              <w:t xml:space="preserve"> </w:t>
            </w:r>
            <w:r>
              <w:rPr>
                <w:spacing w:val="-2"/>
                <w:sz w:val="28"/>
              </w:rPr>
              <w:t>космонавтики:</w:t>
            </w:r>
            <w:r>
              <w:rPr>
                <w:spacing w:val="-16"/>
                <w:sz w:val="28"/>
              </w:rPr>
              <w:t xml:space="preserve"> </w:t>
            </w:r>
            <w:r>
              <w:rPr>
                <w:spacing w:val="-2"/>
                <w:sz w:val="28"/>
              </w:rPr>
              <w:t>конкурс</w:t>
            </w:r>
            <w:r>
              <w:rPr>
                <w:spacing w:val="-11"/>
                <w:sz w:val="28"/>
              </w:rPr>
              <w:t xml:space="preserve"> </w:t>
            </w:r>
            <w:r>
              <w:rPr>
                <w:spacing w:val="-2"/>
                <w:sz w:val="28"/>
              </w:rPr>
              <w:t>рисунков</w:t>
            </w:r>
          </w:p>
        </w:tc>
        <w:tc>
          <w:tcPr>
            <w:tcW w:w="1500" w:type="dxa"/>
          </w:tcPr>
          <w:p w14:paraId="5B2FA676">
            <w:pPr>
              <w:pStyle w:val="8"/>
              <w:rPr>
                <w:sz w:val="28"/>
              </w:rPr>
            </w:pPr>
            <w:r>
              <w:rPr>
                <w:spacing w:val="-6"/>
                <w:sz w:val="28"/>
              </w:rPr>
              <w:t>1-</w:t>
            </w:r>
            <w:r>
              <w:rPr>
                <w:spacing w:val="-10"/>
                <w:sz w:val="28"/>
              </w:rPr>
              <w:t>4</w:t>
            </w:r>
          </w:p>
        </w:tc>
        <w:tc>
          <w:tcPr>
            <w:tcW w:w="1676" w:type="dxa"/>
          </w:tcPr>
          <w:p w14:paraId="4B9906B7">
            <w:pPr>
              <w:pStyle w:val="8"/>
              <w:rPr>
                <w:sz w:val="28"/>
              </w:rPr>
            </w:pPr>
            <w:r>
              <w:rPr>
                <w:spacing w:val="-2"/>
                <w:sz w:val="28"/>
              </w:rPr>
              <w:t>апрель</w:t>
            </w:r>
          </w:p>
        </w:tc>
        <w:tc>
          <w:tcPr>
            <w:tcW w:w="2120" w:type="dxa"/>
          </w:tcPr>
          <w:p w14:paraId="47DE8786">
            <w:pPr>
              <w:pStyle w:val="8"/>
              <w:spacing w:line="237" w:lineRule="auto"/>
              <w:ind w:right="339"/>
              <w:rPr>
                <w:sz w:val="28"/>
              </w:rPr>
            </w:pPr>
            <w:r>
              <w:rPr>
                <w:spacing w:val="-2"/>
                <w:sz w:val="28"/>
              </w:rPr>
              <w:t xml:space="preserve">Рук-ль движения классные </w:t>
            </w:r>
            <w:r>
              <w:rPr>
                <w:spacing w:val="-4"/>
                <w:sz w:val="28"/>
              </w:rPr>
              <w:t>руководители</w:t>
            </w:r>
          </w:p>
        </w:tc>
      </w:tr>
      <w:tr w14:paraId="49EC7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13" w:type="dxa"/>
          </w:tcPr>
          <w:p w14:paraId="311EBE81">
            <w:pPr>
              <w:pStyle w:val="8"/>
              <w:rPr>
                <w:sz w:val="28"/>
              </w:rPr>
            </w:pPr>
            <w:r>
              <w:rPr>
                <w:spacing w:val="-4"/>
                <w:sz w:val="28"/>
              </w:rPr>
              <w:t>Экологическая</w:t>
            </w:r>
            <w:r>
              <w:rPr>
                <w:spacing w:val="-1"/>
                <w:sz w:val="28"/>
              </w:rPr>
              <w:t xml:space="preserve"> </w:t>
            </w:r>
            <w:r>
              <w:rPr>
                <w:spacing w:val="-4"/>
                <w:sz w:val="28"/>
              </w:rPr>
              <w:t>акция</w:t>
            </w:r>
            <w:r>
              <w:rPr>
                <w:spacing w:val="5"/>
                <w:sz w:val="28"/>
              </w:rPr>
              <w:t xml:space="preserve"> </w:t>
            </w:r>
            <w:r>
              <w:rPr>
                <w:spacing w:val="-4"/>
                <w:sz w:val="28"/>
              </w:rPr>
              <w:t>«Бумажный</w:t>
            </w:r>
            <w:r>
              <w:rPr>
                <w:spacing w:val="-2"/>
                <w:sz w:val="28"/>
              </w:rPr>
              <w:t xml:space="preserve"> </w:t>
            </w:r>
            <w:r>
              <w:rPr>
                <w:spacing w:val="-4"/>
                <w:sz w:val="28"/>
              </w:rPr>
              <w:t>бум»</w:t>
            </w:r>
          </w:p>
        </w:tc>
        <w:tc>
          <w:tcPr>
            <w:tcW w:w="1500" w:type="dxa"/>
          </w:tcPr>
          <w:p w14:paraId="32154D20">
            <w:pPr>
              <w:pStyle w:val="8"/>
              <w:rPr>
                <w:sz w:val="28"/>
              </w:rPr>
            </w:pPr>
            <w:r>
              <w:rPr>
                <w:spacing w:val="-6"/>
                <w:sz w:val="28"/>
              </w:rPr>
              <w:t>1-</w:t>
            </w:r>
            <w:r>
              <w:rPr>
                <w:spacing w:val="-10"/>
                <w:sz w:val="28"/>
              </w:rPr>
              <w:t>4</w:t>
            </w:r>
          </w:p>
        </w:tc>
        <w:tc>
          <w:tcPr>
            <w:tcW w:w="1676" w:type="dxa"/>
          </w:tcPr>
          <w:p w14:paraId="1DD2DC0D">
            <w:pPr>
              <w:pStyle w:val="8"/>
              <w:rPr>
                <w:sz w:val="28"/>
              </w:rPr>
            </w:pPr>
            <w:r>
              <w:rPr>
                <w:spacing w:val="-2"/>
                <w:sz w:val="28"/>
              </w:rPr>
              <w:t>апрель</w:t>
            </w:r>
          </w:p>
        </w:tc>
        <w:tc>
          <w:tcPr>
            <w:tcW w:w="2120" w:type="dxa"/>
          </w:tcPr>
          <w:p w14:paraId="4C2CF4F1">
            <w:pPr>
              <w:pStyle w:val="8"/>
              <w:spacing w:line="315" w:lineRule="exact"/>
              <w:rPr>
                <w:sz w:val="28"/>
              </w:rPr>
            </w:pPr>
            <w:r>
              <w:rPr>
                <w:spacing w:val="-2"/>
                <w:sz w:val="28"/>
              </w:rPr>
              <w:t>Заместитель</w:t>
            </w:r>
          </w:p>
          <w:p w14:paraId="4EB8CEAC">
            <w:pPr>
              <w:pStyle w:val="8"/>
              <w:spacing w:before="4" w:line="314" w:lineRule="exact"/>
              <w:ind w:right="339"/>
              <w:rPr>
                <w:sz w:val="28"/>
              </w:rPr>
            </w:pPr>
            <w:r>
              <w:rPr>
                <w:spacing w:val="-4"/>
                <w:sz w:val="28"/>
              </w:rPr>
              <w:t>директора</w:t>
            </w:r>
            <w:r>
              <w:rPr>
                <w:spacing w:val="-17"/>
                <w:sz w:val="28"/>
              </w:rPr>
              <w:t xml:space="preserve"> </w:t>
            </w:r>
            <w:r>
              <w:rPr>
                <w:spacing w:val="-4"/>
                <w:sz w:val="28"/>
              </w:rPr>
              <w:t xml:space="preserve">по </w:t>
            </w:r>
            <w:r>
              <w:rPr>
                <w:spacing w:val="-6"/>
                <w:sz w:val="28"/>
              </w:rPr>
              <w:t>ВР</w:t>
            </w:r>
          </w:p>
        </w:tc>
      </w:tr>
      <w:tr w14:paraId="3FD66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6" w:hRule="atLeast"/>
        </w:trPr>
        <w:tc>
          <w:tcPr>
            <w:tcW w:w="5313" w:type="dxa"/>
          </w:tcPr>
          <w:p w14:paraId="2305ECD1">
            <w:pPr>
              <w:pStyle w:val="8"/>
              <w:rPr>
                <w:sz w:val="28"/>
              </w:rPr>
            </w:pPr>
            <w:r>
              <w:rPr>
                <w:spacing w:val="-2"/>
                <w:sz w:val="28"/>
              </w:rPr>
              <w:t>Итоговая</w:t>
            </w:r>
            <w:r>
              <w:rPr>
                <w:spacing w:val="-16"/>
                <w:sz w:val="28"/>
              </w:rPr>
              <w:t xml:space="preserve"> </w:t>
            </w:r>
            <w:r>
              <w:rPr>
                <w:spacing w:val="-2"/>
                <w:sz w:val="28"/>
              </w:rPr>
              <w:t>выставка</w:t>
            </w:r>
            <w:r>
              <w:rPr>
                <w:spacing w:val="-16"/>
                <w:sz w:val="28"/>
              </w:rPr>
              <w:t xml:space="preserve"> </w:t>
            </w:r>
            <w:r>
              <w:rPr>
                <w:spacing w:val="-2"/>
                <w:sz w:val="28"/>
              </w:rPr>
              <w:t>детского</w:t>
            </w:r>
            <w:r>
              <w:rPr>
                <w:spacing w:val="-14"/>
                <w:sz w:val="28"/>
              </w:rPr>
              <w:t xml:space="preserve"> </w:t>
            </w:r>
            <w:r>
              <w:rPr>
                <w:spacing w:val="-2"/>
                <w:sz w:val="28"/>
              </w:rPr>
              <w:t>творчества</w:t>
            </w:r>
          </w:p>
        </w:tc>
        <w:tc>
          <w:tcPr>
            <w:tcW w:w="1500" w:type="dxa"/>
          </w:tcPr>
          <w:p w14:paraId="2D0CD15B">
            <w:pPr>
              <w:pStyle w:val="8"/>
              <w:rPr>
                <w:sz w:val="28"/>
              </w:rPr>
            </w:pPr>
            <w:r>
              <w:rPr>
                <w:spacing w:val="-6"/>
                <w:sz w:val="28"/>
              </w:rPr>
              <w:t>1-</w:t>
            </w:r>
            <w:r>
              <w:rPr>
                <w:spacing w:val="-10"/>
                <w:sz w:val="28"/>
              </w:rPr>
              <w:t>4</w:t>
            </w:r>
          </w:p>
        </w:tc>
        <w:tc>
          <w:tcPr>
            <w:tcW w:w="1676" w:type="dxa"/>
          </w:tcPr>
          <w:p w14:paraId="208B7B1D">
            <w:pPr>
              <w:pStyle w:val="8"/>
              <w:rPr>
                <w:sz w:val="28"/>
              </w:rPr>
            </w:pPr>
            <w:r>
              <w:rPr>
                <w:spacing w:val="-2"/>
                <w:sz w:val="28"/>
              </w:rPr>
              <w:t>апрель</w:t>
            </w:r>
          </w:p>
        </w:tc>
        <w:tc>
          <w:tcPr>
            <w:tcW w:w="2120" w:type="dxa"/>
          </w:tcPr>
          <w:p w14:paraId="7129FCE6">
            <w:pPr>
              <w:pStyle w:val="8"/>
              <w:spacing w:line="240" w:lineRule="auto"/>
              <w:ind w:right="339"/>
              <w:rPr>
                <w:sz w:val="28"/>
              </w:rPr>
            </w:pPr>
            <w:r>
              <w:rPr>
                <w:spacing w:val="-2"/>
                <w:sz w:val="28"/>
              </w:rPr>
              <w:t xml:space="preserve">Заместитель </w:t>
            </w:r>
            <w:r>
              <w:rPr>
                <w:spacing w:val="-4"/>
                <w:sz w:val="28"/>
              </w:rPr>
              <w:t>директора</w:t>
            </w:r>
            <w:r>
              <w:rPr>
                <w:spacing w:val="-20"/>
                <w:sz w:val="28"/>
              </w:rPr>
              <w:t xml:space="preserve"> </w:t>
            </w:r>
            <w:r>
              <w:rPr>
                <w:spacing w:val="-4"/>
                <w:sz w:val="28"/>
              </w:rPr>
              <w:t>по ВР,</w:t>
            </w:r>
          </w:p>
          <w:p w14:paraId="303D0241">
            <w:pPr>
              <w:pStyle w:val="8"/>
              <w:spacing w:line="237" w:lineRule="auto"/>
              <w:ind w:right="339"/>
              <w:rPr>
                <w:sz w:val="28"/>
              </w:rPr>
            </w:pPr>
            <w:r>
              <w:rPr>
                <w:spacing w:val="-6"/>
                <w:sz w:val="28"/>
              </w:rPr>
              <w:t xml:space="preserve">руководители </w:t>
            </w:r>
            <w:r>
              <w:rPr>
                <w:spacing w:val="-2"/>
                <w:sz w:val="28"/>
              </w:rPr>
              <w:t xml:space="preserve">кружков, классные </w:t>
            </w:r>
            <w:r>
              <w:rPr>
                <w:spacing w:val="-6"/>
                <w:sz w:val="28"/>
              </w:rPr>
              <w:t>руководители</w:t>
            </w:r>
          </w:p>
        </w:tc>
      </w:tr>
      <w:tr w14:paraId="2A228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7" w:hRule="atLeast"/>
        </w:trPr>
        <w:tc>
          <w:tcPr>
            <w:tcW w:w="5313" w:type="dxa"/>
          </w:tcPr>
          <w:p w14:paraId="3E856B8D">
            <w:pPr>
              <w:pStyle w:val="8"/>
              <w:spacing w:line="309" w:lineRule="exact"/>
              <w:rPr>
                <w:sz w:val="28"/>
              </w:rPr>
            </w:pPr>
            <w:r>
              <w:rPr>
                <w:sz w:val="28"/>
              </w:rPr>
              <w:t>День</w:t>
            </w:r>
            <w:r>
              <w:rPr>
                <w:spacing w:val="40"/>
                <w:sz w:val="28"/>
              </w:rPr>
              <w:t xml:space="preserve"> </w:t>
            </w:r>
            <w:r>
              <w:rPr>
                <w:sz w:val="28"/>
              </w:rPr>
              <w:t>Великой</w:t>
            </w:r>
            <w:r>
              <w:rPr>
                <w:spacing w:val="-8"/>
                <w:sz w:val="28"/>
              </w:rPr>
              <w:t xml:space="preserve"> </w:t>
            </w:r>
            <w:r>
              <w:rPr>
                <w:spacing w:val="-2"/>
                <w:sz w:val="28"/>
              </w:rPr>
              <w:t>Победы</w:t>
            </w:r>
          </w:p>
          <w:p w14:paraId="728526D3">
            <w:pPr>
              <w:pStyle w:val="8"/>
              <w:spacing w:before="4" w:line="235" w:lineRule="auto"/>
              <w:ind w:right="493"/>
              <w:rPr>
                <w:sz w:val="28"/>
              </w:rPr>
            </w:pPr>
            <w:r>
              <w:rPr>
                <w:sz w:val="28"/>
              </w:rPr>
              <w:t>К</w:t>
            </w:r>
            <w:r>
              <w:rPr>
                <w:spacing w:val="40"/>
                <w:sz w:val="28"/>
              </w:rPr>
              <w:t xml:space="preserve"> </w:t>
            </w:r>
            <w:r>
              <w:rPr>
                <w:sz w:val="28"/>
              </w:rPr>
              <w:t>Дню</w:t>
            </w:r>
            <w:r>
              <w:rPr>
                <w:spacing w:val="40"/>
                <w:sz w:val="28"/>
              </w:rPr>
              <w:t xml:space="preserve"> </w:t>
            </w:r>
            <w:r>
              <w:rPr>
                <w:sz w:val="28"/>
              </w:rPr>
              <w:t xml:space="preserve">Победы: акции «Бессмертный </w:t>
            </w:r>
            <w:r>
              <w:rPr>
                <w:spacing w:val="-2"/>
                <w:sz w:val="28"/>
              </w:rPr>
              <w:t>полк»,</w:t>
            </w:r>
            <w:r>
              <w:rPr>
                <w:spacing w:val="-16"/>
                <w:sz w:val="28"/>
              </w:rPr>
              <w:t xml:space="preserve"> </w:t>
            </w:r>
            <w:r>
              <w:rPr>
                <w:spacing w:val="-2"/>
                <w:sz w:val="28"/>
              </w:rPr>
              <w:t>«С</w:t>
            </w:r>
            <w:r>
              <w:rPr>
                <w:spacing w:val="-15"/>
                <w:sz w:val="28"/>
              </w:rPr>
              <w:t xml:space="preserve"> </w:t>
            </w:r>
            <w:r>
              <w:rPr>
                <w:spacing w:val="-2"/>
                <w:sz w:val="28"/>
              </w:rPr>
              <w:t>праздником,</w:t>
            </w:r>
            <w:r>
              <w:rPr>
                <w:spacing w:val="-16"/>
                <w:sz w:val="28"/>
              </w:rPr>
              <w:t xml:space="preserve"> </w:t>
            </w:r>
            <w:r>
              <w:rPr>
                <w:spacing w:val="-2"/>
                <w:sz w:val="28"/>
              </w:rPr>
              <w:t>ветеран!»,</w:t>
            </w:r>
            <w:r>
              <w:rPr>
                <w:spacing w:val="-16"/>
                <w:sz w:val="28"/>
              </w:rPr>
              <w:t xml:space="preserve"> </w:t>
            </w:r>
            <w:r>
              <w:rPr>
                <w:spacing w:val="-2"/>
                <w:sz w:val="28"/>
              </w:rPr>
              <w:t>проект</w:t>
            </w:r>
          </w:p>
          <w:p w14:paraId="6A229642">
            <w:pPr>
              <w:pStyle w:val="8"/>
              <w:spacing w:before="6" w:line="240" w:lineRule="auto"/>
              <w:rPr>
                <w:sz w:val="28"/>
              </w:rPr>
            </w:pPr>
            <w:r>
              <w:rPr>
                <w:sz w:val="28"/>
              </w:rPr>
              <w:t>«Окна</w:t>
            </w:r>
            <w:r>
              <w:rPr>
                <w:spacing w:val="-16"/>
                <w:sz w:val="28"/>
              </w:rPr>
              <w:t xml:space="preserve"> </w:t>
            </w:r>
            <w:r>
              <w:rPr>
                <w:spacing w:val="-2"/>
                <w:sz w:val="28"/>
              </w:rPr>
              <w:t>Победы»</w:t>
            </w:r>
          </w:p>
        </w:tc>
        <w:tc>
          <w:tcPr>
            <w:tcW w:w="1500" w:type="dxa"/>
          </w:tcPr>
          <w:p w14:paraId="7AA80214">
            <w:pPr>
              <w:pStyle w:val="8"/>
              <w:rPr>
                <w:sz w:val="28"/>
              </w:rPr>
            </w:pPr>
            <w:r>
              <w:rPr>
                <w:spacing w:val="-6"/>
                <w:sz w:val="28"/>
              </w:rPr>
              <w:t>1-</w:t>
            </w:r>
            <w:r>
              <w:rPr>
                <w:spacing w:val="-10"/>
                <w:sz w:val="28"/>
              </w:rPr>
              <w:t>4</w:t>
            </w:r>
          </w:p>
        </w:tc>
        <w:tc>
          <w:tcPr>
            <w:tcW w:w="1676" w:type="dxa"/>
          </w:tcPr>
          <w:p w14:paraId="6EF2308A">
            <w:pPr>
              <w:pStyle w:val="8"/>
              <w:rPr>
                <w:sz w:val="28"/>
              </w:rPr>
            </w:pPr>
            <w:r>
              <w:rPr>
                <w:spacing w:val="-5"/>
                <w:sz w:val="28"/>
              </w:rPr>
              <w:t>май</w:t>
            </w:r>
          </w:p>
        </w:tc>
        <w:tc>
          <w:tcPr>
            <w:tcW w:w="2120" w:type="dxa"/>
          </w:tcPr>
          <w:p w14:paraId="104BF915">
            <w:pPr>
              <w:pStyle w:val="8"/>
              <w:spacing w:before="297" w:line="240" w:lineRule="auto"/>
              <w:ind w:right="339"/>
              <w:rPr>
                <w:sz w:val="28"/>
              </w:rPr>
            </w:pPr>
            <w:r>
              <w:rPr>
                <w:spacing w:val="-2"/>
                <w:sz w:val="28"/>
              </w:rPr>
              <w:t xml:space="preserve">Классный </w:t>
            </w:r>
            <w:r>
              <w:rPr>
                <w:spacing w:val="-6"/>
                <w:sz w:val="28"/>
              </w:rPr>
              <w:t xml:space="preserve">руководитель </w:t>
            </w:r>
            <w:r>
              <w:rPr>
                <w:spacing w:val="-2"/>
                <w:sz w:val="28"/>
              </w:rPr>
              <w:t xml:space="preserve">Заместитель </w:t>
            </w:r>
            <w:r>
              <w:rPr>
                <w:sz w:val="28"/>
              </w:rPr>
              <w:t>директора</w:t>
            </w:r>
            <w:r>
              <w:rPr>
                <w:spacing w:val="-18"/>
                <w:sz w:val="28"/>
              </w:rPr>
              <w:t xml:space="preserve"> </w:t>
            </w:r>
            <w:r>
              <w:rPr>
                <w:sz w:val="28"/>
              </w:rPr>
              <w:t xml:space="preserve">по </w:t>
            </w:r>
            <w:r>
              <w:rPr>
                <w:spacing w:val="-6"/>
                <w:sz w:val="28"/>
              </w:rPr>
              <w:t>ВР</w:t>
            </w:r>
          </w:p>
          <w:p w14:paraId="412EC33E">
            <w:pPr>
              <w:pStyle w:val="8"/>
              <w:spacing w:before="6" w:line="240" w:lineRule="auto"/>
              <w:ind w:right="339"/>
              <w:rPr>
                <w:sz w:val="28"/>
              </w:rPr>
            </w:pPr>
            <w:r>
              <w:rPr>
                <w:spacing w:val="-4"/>
                <w:sz w:val="28"/>
              </w:rPr>
              <w:t>Советник</w:t>
            </w:r>
            <w:r>
              <w:rPr>
                <w:spacing w:val="-19"/>
                <w:sz w:val="28"/>
              </w:rPr>
              <w:t xml:space="preserve"> </w:t>
            </w:r>
            <w:r>
              <w:rPr>
                <w:spacing w:val="-4"/>
                <w:sz w:val="28"/>
              </w:rPr>
              <w:t xml:space="preserve">по </w:t>
            </w:r>
            <w:r>
              <w:rPr>
                <w:spacing w:val="-2"/>
                <w:sz w:val="28"/>
              </w:rPr>
              <w:t>воспитанию</w:t>
            </w:r>
          </w:p>
        </w:tc>
      </w:tr>
      <w:tr w14:paraId="5B196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68970C5F">
            <w:pPr>
              <w:pStyle w:val="8"/>
              <w:spacing w:line="240" w:lineRule="auto"/>
              <w:ind w:right="969"/>
              <w:rPr>
                <w:sz w:val="28"/>
              </w:rPr>
            </w:pPr>
            <w:r>
              <w:rPr>
                <w:spacing w:val="-2"/>
                <w:sz w:val="28"/>
              </w:rPr>
              <w:t>Торжественная</w:t>
            </w:r>
            <w:r>
              <w:rPr>
                <w:spacing w:val="-16"/>
                <w:sz w:val="28"/>
              </w:rPr>
              <w:t xml:space="preserve"> </w:t>
            </w:r>
            <w:r>
              <w:rPr>
                <w:spacing w:val="-2"/>
                <w:sz w:val="28"/>
              </w:rPr>
              <w:t>линейка</w:t>
            </w:r>
            <w:r>
              <w:rPr>
                <w:spacing w:val="-15"/>
                <w:sz w:val="28"/>
              </w:rPr>
              <w:t xml:space="preserve"> </w:t>
            </w:r>
            <w:r>
              <w:rPr>
                <w:spacing w:val="-2"/>
                <w:sz w:val="28"/>
              </w:rPr>
              <w:t>«Последний звонок»</w:t>
            </w:r>
          </w:p>
        </w:tc>
        <w:tc>
          <w:tcPr>
            <w:tcW w:w="1500" w:type="dxa"/>
          </w:tcPr>
          <w:p w14:paraId="3C5575A0">
            <w:pPr>
              <w:pStyle w:val="8"/>
              <w:spacing w:line="310" w:lineRule="exact"/>
              <w:rPr>
                <w:sz w:val="28"/>
              </w:rPr>
            </w:pPr>
            <w:r>
              <w:rPr>
                <w:spacing w:val="-6"/>
                <w:sz w:val="28"/>
              </w:rPr>
              <w:t>1-</w:t>
            </w:r>
            <w:r>
              <w:rPr>
                <w:spacing w:val="-10"/>
                <w:sz w:val="28"/>
              </w:rPr>
              <w:t>4</w:t>
            </w:r>
          </w:p>
        </w:tc>
        <w:tc>
          <w:tcPr>
            <w:tcW w:w="1676" w:type="dxa"/>
          </w:tcPr>
          <w:p w14:paraId="2FE7C718">
            <w:pPr>
              <w:pStyle w:val="8"/>
              <w:spacing w:line="310" w:lineRule="exact"/>
              <w:rPr>
                <w:sz w:val="28"/>
              </w:rPr>
            </w:pPr>
            <w:r>
              <w:rPr>
                <w:spacing w:val="-5"/>
                <w:sz w:val="28"/>
              </w:rPr>
              <w:t>май</w:t>
            </w:r>
          </w:p>
        </w:tc>
        <w:tc>
          <w:tcPr>
            <w:tcW w:w="2120" w:type="dxa"/>
          </w:tcPr>
          <w:p w14:paraId="667BB78C">
            <w:pPr>
              <w:pStyle w:val="8"/>
              <w:spacing w:line="315" w:lineRule="exact"/>
              <w:rPr>
                <w:sz w:val="28"/>
              </w:rPr>
            </w:pPr>
            <w:r>
              <w:rPr>
                <w:spacing w:val="-2"/>
                <w:sz w:val="28"/>
              </w:rPr>
              <w:t>Заместитель</w:t>
            </w:r>
          </w:p>
          <w:p w14:paraId="176B6940">
            <w:pPr>
              <w:pStyle w:val="8"/>
              <w:spacing w:line="320" w:lineRule="exact"/>
              <w:ind w:right="339"/>
              <w:rPr>
                <w:sz w:val="28"/>
              </w:rPr>
            </w:pPr>
            <w:r>
              <w:rPr>
                <w:spacing w:val="-4"/>
                <w:sz w:val="28"/>
              </w:rPr>
              <w:t>директора</w:t>
            </w:r>
            <w:r>
              <w:rPr>
                <w:spacing w:val="-17"/>
                <w:sz w:val="28"/>
              </w:rPr>
              <w:t xml:space="preserve"> </w:t>
            </w:r>
            <w:r>
              <w:rPr>
                <w:spacing w:val="-4"/>
                <w:sz w:val="28"/>
              </w:rPr>
              <w:t xml:space="preserve">по </w:t>
            </w:r>
            <w:r>
              <w:rPr>
                <w:spacing w:val="-6"/>
                <w:sz w:val="28"/>
              </w:rPr>
              <w:t>ВР</w:t>
            </w:r>
          </w:p>
        </w:tc>
      </w:tr>
      <w:tr w14:paraId="41DCE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7" w:hRule="atLeast"/>
        </w:trPr>
        <w:tc>
          <w:tcPr>
            <w:tcW w:w="5313" w:type="dxa"/>
          </w:tcPr>
          <w:p w14:paraId="3C7A36CB">
            <w:pPr>
              <w:pStyle w:val="8"/>
              <w:rPr>
                <w:sz w:val="28"/>
              </w:rPr>
            </w:pPr>
            <w:r>
              <w:rPr>
                <w:sz w:val="28"/>
              </w:rPr>
              <w:t>Выпускной</w:t>
            </w:r>
            <w:r>
              <w:rPr>
                <w:spacing w:val="-12"/>
                <w:sz w:val="28"/>
              </w:rPr>
              <w:t xml:space="preserve"> </w:t>
            </w:r>
            <w:r>
              <w:rPr>
                <w:sz w:val="28"/>
              </w:rPr>
              <w:t>в</w:t>
            </w:r>
            <w:r>
              <w:rPr>
                <w:spacing w:val="-18"/>
                <w:sz w:val="28"/>
              </w:rPr>
              <w:t xml:space="preserve"> </w:t>
            </w:r>
            <w:r>
              <w:rPr>
                <w:sz w:val="28"/>
              </w:rPr>
              <w:t>4</w:t>
            </w:r>
            <w:r>
              <w:rPr>
                <w:spacing w:val="-6"/>
                <w:sz w:val="28"/>
              </w:rPr>
              <w:t xml:space="preserve"> </w:t>
            </w:r>
            <w:r>
              <w:rPr>
                <w:spacing w:val="-2"/>
                <w:sz w:val="28"/>
              </w:rPr>
              <w:t>классах</w:t>
            </w:r>
          </w:p>
        </w:tc>
        <w:tc>
          <w:tcPr>
            <w:tcW w:w="1500" w:type="dxa"/>
          </w:tcPr>
          <w:p w14:paraId="362EC87C">
            <w:pPr>
              <w:pStyle w:val="8"/>
              <w:rPr>
                <w:sz w:val="28"/>
              </w:rPr>
            </w:pPr>
            <w:r>
              <w:rPr>
                <w:spacing w:val="-10"/>
                <w:sz w:val="28"/>
              </w:rPr>
              <w:t>4</w:t>
            </w:r>
          </w:p>
        </w:tc>
        <w:tc>
          <w:tcPr>
            <w:tcW w:w="1676" w:type="dxa"/>
          </w:tcPr>
          <w:p w14:paraId="3C84A340">
            <w:pPr>
              <w:pStyle w:val="8"/>
              <w:rPr>
                <w:sz w:val="28"/>
              </w:rPr>
            </w:pPr>
            <w:r>
              <w:rPr>
                <w:spacing w:val="-5"/>
                <w:sz w:val="28"/>
              </w:rPr>
              <w:t>май</w:t>
            </w:r>
          </w:p>
        </w:tc>
        <w:tc>
          <w:tcPr>
            <w:tcW w:w="2120" w:type="dxa"/>
          </w:tcPr>
          <w:p w14:paraId="70400DD7">
            <w:pPr>
              <w:pStyle w:val="8"/>
              <w:spacing w:line="237" w:lineRule="auto"/>
              <w:ind w:right="339"/>
              <w:rPr>
                <w:sz w:val="28"/>
              </w:rPr>
            </w:pPr>
            <w:r>
              <w:rPr>
                <w:spacing w:val="-2"/>
                <w:sz w:val="28"/>
              </w:rPr>
              <w:t xml:space="preserve">Классные </w:t>
            </w:r>
            <w:r>
              <w:rPr>
                <w:spacing w:val="-4"/>
                <w:sz w:val="28"/>
              </w:rPr>
              <w:t>руководители</w:t>
            </w:r>
            <w:r>
              <w:rPr>
                <w:spacing w:val="-19"/>
                <w:sz w:val="28"/>
              </w:rPr>
              <w:t xml:space="preserve"> </w:t>
            </w:r>
            <w:r>
              <w:rPr>
                <w:spacing w:val="-4"/>
                <w:sz w:val="28"/>
              </w:rPr>
              <w:t xml:space="preserve">, </w:t>
            </w:r>
            <w:r>
              <w:rPr>
                <w:spacing w:val="-2"/>
                <w:sz w:val="28"/>
              </w:rPr>
              <w:t xml:space="preserve">заместитель </w:t>
            </w:r>
            <w:r>
              <w:rPr>
                <w:sz w:val="28"/>
              </w:rPr>
              <w:t>директора</w:t>
            </w:r>
            <w:r>
              <w:rPr>
                <w:spacing w:val="-9"/>
                <w:sz w:val="28"/>
              </w:rPr>
              <w:t xml:space="preserve"> </w:t>
            </w:r>
            <w:r>
              <w:rPr>
                <w:sz w:val="28"/>
              </w:rPr>
              <w:t xml:space="preserve">по </w:t>
            </w:r>
            <w:r>
              <w:rPr>
                <w:spacing w:val="-6"/>
                <w:sz w:val="28"/>
              </w:rPr>
              <w:t>ВР</w:t>
            </w:r>
          </w:p>
        </w:tc>
      </w:tr>
      <w:tr w14:paraId="73FEA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9" w:type="dxa"/>
            <w:gridSpan w:val="4"/>
          </w:tcPr>
          <w:p w14:paraId="33168E5B">
            <w:pPr>
              <w:pStyle w:val="8"/>
              <w:spacing w:line="301" w:lineRule="exact"/>
              <w:ind w:left="7" w:right="7"/>
              <w:jc w:val="center"/>
              <w:rPr>
                <w:b/>
                <w:sz w:val="28"/>
              </w:rPr>
            </w:pPr>
            <w:r>
              <w:rPr>
                <w:b/>
                <w:spacing w:val="-2"/>
                <w:sz w:val="28"/>
              </w:rPr>
              <w:t>Социальное</w:t>
            </w:r>
            <w:r>
              <w:rPr>
                <w:b/>
                <w:spacing w:val="-10"/>
                <w:sz w:val="28"/>
              </w:rPr>
              <w:t xml:space="preserve"> </w:t>
            </w:r>
            <w:r>
              <w:rPr>
                <w:b/>
                <w:spacing w:val="-2"/>
                <w:sz w:val="28"/>
              </w:rPr>
              <w:t>партнерство</w:t>
            </w:r>
          </w:p>
        </w:tc>
      </w:tr>
      <w:tr w14:paraId="09690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13" w:type="dxa"/>
          </w:tcPr>
          <w:p w14:paraId="1000ACA8">
            <w:pPr>
              <w:pStyle w:val="8"/>
              <w:rPr>
                <w:sz w:val="28"/>
              </w:rPr>
            </w:pPr>
            <w:r>
              <w:rPr>
                <w:spacing w:val="-2"/>
                <w:sz w:val="28"/>
              </w:rPr>
              <w:t>Название</w:t>
            </w:r>
            <w:r>
              <w:rPr>
                <w:spacing w:val="-12"/>
                <w:sz w:val="28"/>
              </w:rPr>
              <w:t xml:space="preserve"> </w:t>
            </w:r>
            <w:r>
              <w:rPr>
                <w:spacing w:val="-2"/>
                <w:sz w:val="28"/>
              </w:rPr>
              <w:t>мероприятия</w:t>
            </w:r>
          </w:p>
        </w:tc>
        <w:tc>
          <w:tcPr>
            <w:tcW w:w="1500" w:type="dxa"/>
          </w:tcPr>
          <w:p w14:paraId="3CC5BA87">
            <w:pPr>
              <w:pStyle w:val="8"/>
              <w:spacing w:line="240" w:lineRule="auto"/>
              <w:rPr>
                <w:sz w:val="28"/>
              </w:rPr>
            </w:pPr>
            <w:r>
              <w:rPr>
                <w:spacing w:val="-6"/>
                <w:sz w:val="28"/>
              </w:rPr>
              <w:t xml:space="preserve">Ответстве </w:t>
            </w:r>
            <w:r>
              <w:rPr>
                <w:spacing w:val="-4"/>
                <w:sz w:val="28"/>
              </w:rPr>
              <w:t>нный</w:t>
            </w:r>
          </w:p>
        </w:tc>
        <w:tc>
          <w:tcPr>
            <w:tcW w:w="1676" w:type="dxa"/>
          </w:tcPr>
          <w:p w14:paraId="4EE38432">
            <w:pPr>
              <w:pStyle w:val="8"/>
              <w:spacing w:line="235" w:lineRule="auto"/>
              <w:ind w:right="145"/>
              <w:rPr>
                <w:sz w:val="28"/>
              </w:rPr>
            </w:pPr>
            <w:r>
              <w:rPr>
                <w:spacing w:val="-4"/>
                <w:sz w:val="28"/>
              </w:rPr>
              <w:t>Социальны</w:t>
            </w:r>
            <w:r>
              <w:rPr>
                <w:spacing w:val="-14"/>
                <w:sz w:val="28"/>
              </w:rPr>
              <w:t xml:space="preserve"> </w:t>
            </w:r>
            <w:r>
              <w:rPr>
                <w:spacing w:val="-4"/>
                <w:sz w:val="28"/>
              </w:rPr>
              <w:t xml:space="preserve">е </w:t>
            </w:r>
            <w:r>
              <w:rPr>
                <w:spacing w:val="-2"/>
                <w:sz w:val="28"/>
              </w:rPr>
              <w:t>партнеры</w:t>
            </w:r>
          </w:p>
        </w:tc>
        <w:tc>
          <w:tcPr>
            <w:tcW w:w="2120" w:type="dxa"/>
          </w:tcPr>
          <w:p w14:paraId="5367FE8D">
            <w:pPr>
              <w:pStyle w:val="8"/>
              <w:spacing w:line="240" w:lineRule="auto"/>
              <w:ind w:right="339"/>
              <w:rPr>
                <w:sz w:val="28"/>
              </w:rPr>
            </w:pPr>
            <w:r>
              <w:rPr>
                <w:spacing w:val="-4"/>
                <w:sz w:val="28"/>
              </w:rPr>
              <w:t xml:space="preserve">Дата </w:t>
            </w:r>
            <w:r>
              <w:rPr>
                <w:spacing w:val="-6"/>
                <w:sz w:val="28"/>
              </w:rPr>
              <w:t>проведения</w:t>
            </w:r>
          </w:p>
        </w:tc>
      </w:tr>
      <w:tr w14:paraId="086CE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13" w:type="dxa"/>
          </w:tcPr>
          <w:p w14:paraId="3E1A9745">
            <w:pPr>
              <w:pStyle w:val="8"/>
              <w:spacing w:line="232" w:lineRule="auto"/>
              <w:ind w:right="1546"/>
              <w:rPr>
                <w:sz w:val="28"/>
              </w:rPr>
            </w:pPr>
            <w:r>
              <w:rPr>
                <w:spacing w:val="-2"/>
                <w:sz w:val="28"/>
              </w:rPr>
              <w:t>1-31</w:t>
            </w:r>
            <w:r>
              <w:rPr>
                <w:spacing w:val="-19"/>
                <w:sz w:val="28"/>
              </w:rPr>
              <w:t xml:space="preserve"> </w:t>
            </w:r>
            <w:r>
              <w:rPr>
                <w:spacing w:val="-2"/>
                <w:sz w:val="28"/>
              </w:rPr>
              <w:t>Международный</w:t>
            </w:r>
            <w:r>
              <w:rPr>
                <w:spacing w:val="-16"/>
                <w:sz w:val="28"/>
              </w:rPr>
              <w:t xml:space="preserve"> </w:t>
            </w:r>
            <w:r>
              <w:rPr>
                <w:spacing w:val="-2"/>
                <w:sz w:val="28"/>
              </w:rPr>
              <w:t xml:space="preserve">месячник </w:t>
            </w:r>
            <w:r>
              <w:rPr>
                <w:sz w:val="28"/>
              </w:rPr>
              <w:t>школьных библиотек</w:t>
            </w:r>
          </w:p>
        </w:tc>
        <w:tc>
          <w:tcPr>
            <w:tcW w:w="1500" w:type="dxa"/>
          </w:tcPr>
          <w:p w14:paraId="41988041">
            <w:pPr>
              <w:pStyle w:val="8"/>
              <w:spacing w:line="313" w:lineRule="exact"/>
              <w:rPr>
                <w:sz w:val="28"/>
              </w:rPr>
            </w:pPr>
            <w:r>
              <w:rPr>
                <w:spacing w:val="-5"/>
                <w:sz w:val="28"/>
              </w:rPr>
              <w:t>ОО</w:t>
            </w:r>
          </w:p>
        </w:tc>
        <w:tc>
          <w:tcPr>
            <w:tcW w:w="1676" w:type="dxa"/>
          </w:tcPr>
          <w:p w14:paraId="1ADD43FF">
            <w:pPr>
              <w:pStyle w:val="8"/>
              <w:spacing w:line="232" w:lineRule="auto"/>
              <w:rPr>
                <w:sz w:val="28"/>
              </w:rPr>
            </w:pPr>
            <w:r>
              <w:rPr>
                <w:spacing w:val="-2"/>
                <w:sz w:val="28"/>
              </w:rPr>
              <w:t xml:space="preserve">Школьная </w:t>
            </w:r>
            <w:r>
              <w:rPr>
                <w:spacing w:val="-6"/>
                <w:sz w:val="28"/>
              </w:rPr>
              <w:t>библиотека</w:t>
            </w:r>
          </w:p>
        </w:tc>
        <w:tc>
          <w:tcPr>
            <w:tcW w:w="2120" w:type="dxa"/>
          </w:tcPr>
          <w:p w14:paraId="738F3C27">
            <w:pPr>
              <w:pStyle w:val="8"/>
              <w:spacing w:line="313" w:lineRule="exact"/>
              <w:rPr>
                <w:sz w:val="28"/>
              </w:rPr>
            </w:pPr>
            <w:r>
              <w:rPr>
                <w:spacing w:val="-2"/>
                <w:sz w:val="28"/>
              </w:rPr>
              <w:t>Сентярь</w:t>
            </w:r>
          </w:p>
        </w:tc>
      </w:tr>
      <w:tr w14:paraId="7D24A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5313" w:type="dxa"/>
          </w:tcPr>
          <w:p w14:paraId="45CB29CE">
            <w:pPr>
              <w:pStyle w:val="8"/>
              <w:spacing w:line="240" w:lineRule="auto"/>
              <w:rPr>
                <w:sz w:val="28"/>
              </w:rPr>
            </w:pPr>
            <w:r>
              <w:rPr>
                <w:spacing w:val="-2"/>
                <w:sz w:val="28"/>
              </w:rPr>
              <w:t>Турнир</w:t>
            </w:r>
            <w:r>
              <w:rPr>
                <w:spacing w:val="-16"/>
                <w:sz w:val="28"/>
              </w:rPr>
              <w:t xml:space="preserve"> </w:t>
            </w:r>
            <w:r>
              <w:rPr>
                <w:spacing w:val="-2"/>
                <w:sz w:val="28"/>
              </w:rPr>
              <w:t>знатоков</w:t>
            </w:r>
            <w:r>
              <w:rPr>
                <w:spacing w:val="-15"/>
                <w:sz w:val="28"/>
              </w:rPr>
              <w:t xml:space="preserve"> </w:t>
            </w:r>
            <w:r>
              <w:rPr>
                <w:spacing w:val="-2"/>
                <w:sz w:val="28"/>
              </w:rPr>
              <w:t>«Хочу</w:t>
            </w:r>
            <w:r>
              <w:rPr>
                <w:spacing w:val="-18"/>
                <w:sz w:val="28"/>
              </w:rPr>
              <w:t xml:space="preserve"> </w:t>
            </w:r>
            <w:r>
              <w:rPr>
                <w:spacing w:val="-2"/>
                <w:sz w:val="28"/>
              </w:rPr>
              <w:t>все</w:t>
            </w:r>
            <w:r>
              <w:rPr>
                <w:spacing w:val="-16"/>
                <w:sz w:val="28"/>
              </w:rPr>
              <w:t xml:space="preserve"> </w:t>
            </w:r>
            <w:r>
              <w:rPr>
                <w:spacing w:val="-2"/>
                <w:sz w:val="28"/>
              </w:rPr>
              <w:t>знать»</w:t>
            </w:r>
            <w:r>
              <w:rPr>
                <w:spacing w:val="-24"/>
                <w:sz w:val="28"/>
              </w:rPr>
              <w:t xml:space="preserve"> </w:t>
            </w:r>
            <w:r>
              <w:rPr>
                <w:spacing w:val="-2"/>
                <w:sz w:val="28"/>
              </w:rPr>
              <w:t xml:space="preserve">для </w:t>
            </w:r>
            <w:r>
              <w:rPr>
                <w:sz w:val="28"/>
              </w:rPr>
              <w:t>младших школьников</w:t>
            </w:r>
          </w:p>
          <w:p w14:paraId="69A38DD8">
            <w:pPr>
              <w:pStyle w:val="8"/>
              <w:spacing w:line="305" w:lineRule="exact"/>
              <w:rPr>
                <w:sz w:val="28"/>
              </w:rPr>
            </w:pPr>
            <w:r>
              <w:rPr>
                <w:sz w:val="28"/>
              </w:rPr>
              <w:t>2-4</w:t>
            </w:r>
            <w:r>
              <w:rPr>
                <w:spacing w:val="-3"/>
                <w:sz w:val="28"/>
              </w:rPr>
              <w:t xml:space="preserve"> </w:t>
            </w:r>
            <w:r>
              <w:rPr>
                <w:spacing w:val="-2"/>
                <w:sz w:val="28"/>
              </w:rPr>
              <w:t>классов</w:t>
            </w:r>
          </w:p>
        </w:tc>
        <w:tc>
          <w:tcPr>
            <w:tcW w:w="1500" w:type="dxa"/>
          </w:tcPr>
          <w:p w14:paraId="6B7C592A">
            <w:pPr>
              <w:pStyle w:val="8"/>
              <w:spacing w:line="310" w:lineRule="exact"/>
              <w:rPr>
                <w:sz w:val="28"/>
              </w:rPr>
            </w:pPr>
            <w:r>
              <w:rPr>
                <w:spacing w:val="-5"/>
                <w:sz w:val="28"/>
              </w:rPr>
              <w:t>ОО</w:t>
            </w:r>
          </w:p>
        </w:tc>
        <w:tc>
          <w:tcPr>
            <w:tcW w:w="1676" w:type="dxa"/>
          </w:tcPr>
          <w:p w14:paraId="53F38DB1">
            <w:pPr>
              <w:pStyle w:val="8"/>
              <w:spacing w:line="240" w:lineRule="auto"/>
              <w:ind w:left="0"/>
              <w:rPr>
                <w:sz w:val="28"/>
              </w:rPr>
            </w:pPr>
          </w:p>
        </w:tc>
        <w:tc>
          <w:tcPr>
            <w:tcW w:w="2120" w:type="dxa"/>
          </w:tcPr>
          <w:p w14:paraId="21F2247F">
            <w:pPr>
              <w:pStyle w:val="8"/>
              <w:spacing w:line="240" w:lineRule="auto"/>
              <w:ind w:left="0"/>
              <w:rPr>
                <w:sz w:val="28"/>
              </w:rPr>
            </w:pPr>
          </w:p>
        </w:tc>
      </w:tr>
      <w:tr w14:paraId="38D22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2364C28E">
            <w:pPr>
              <w:pStyle w:val="8"/>
              <w:spacing w:line="315" w:lineRule="exact"/>
              <w:rPr>
                <w:sz w:val="28"/>
              </w:rPr>
            </w:pPr>
            <w:r>
              <w:rPr>
                <w:spacing w:val="-2"/>
                <w:sz w:val="28"/>
              </w:rPr>
              <w:t>Осенний</w:t>
            </w:r>
            <w:r>
              <w:rPr>
                <w:spacing w:val="-7"/>
                <w:sz w:val="28"/>
              </w:rPr>
              <w:t xml:space="preserve"> </w:t>
            </w:r>
            <w:r>
              <w:rPr>
                <w:spacing w:val="-2"/>
                <w:sz w:val="28"/>
              </w:rPr>
              <w:t>кросс</w:t>
            </w:r>
          </w:p>
        </w:tc>
        <w:tc>
          <w:tcPr>
            <w:tcW w:w="1500" w:type="dxa"/>
          </w:tcPr>
          <w:p w14:paraId="4270ACE8">
            <w:pPr>
              <w:pStyle w:val="8"/>
              <w:spacing w:line="315" w:lineRule="exact"/>
              <w:rPr>
                <w:sz w:val="28"/>
              </w:rPr>
            </w:pPr>
            <w:r>
              <w:rPr>
                <w:spacing w:val="-5"/>
                <w:sz w:val="28"/>
              </w:rPr>
              <w:t>ОО</w:t>
            </w:r>
          </w:p>
        </w:tc>
        <w:tc>
          <w:tcPr>
            <w:tcW w:w="1676" w:type="dxa"/>
          </w:tcPr>
          <w:p w14:paraId="5D9235F2">
            <w:pPr>
              <w:pStyle w:val="8"/>
              <w:spacing w:line="240" w:lineRule="auto"/>
              <w:ind w:left="0"/>
              <w:rPr>
                <w:sz w:val="28"/>
              </w:rPr>
            </w:pPr>
          </w:p>
        </w:tc>
        <w:tc>
          <w:tcPr>
            <w:tcW w:w="2120" w:type="dxa"/>
          </w:tcPr>
          <w:p w14:paraId="3FF2C232">
            <w:pPr>
              <w:pStyle w:val="8"/>
              <w:ind w:right="838"/>
              <w:rPr>
                <w:sz w:val="28"/>
              </w:rPr>
            </w:pPr>
            <w:r>
              <w:rPr>
                <w:spacing w:val="-2"/>
                <w:sz w:val="28"/>
              </w:rPr>
              <w:t>Сентябрь</w:t>
            </w:r>
            <w:r>
              <w:rPr>
                <w:spacing w:val="-20"/>
                <w:sz w:val="28"/>
              </w:rPr>
              <w:t xml:space="preserve"> </w:t>
            </w:r>
            <w:r>
              <w:rPr>
                <w:spacing w:val="-2"/>
                <w:sz w:val="28"/>
              </w:rPr>
              <w:t>- октябрь</w:t>
            </w:r>
          </w:p>
        </w:tc>
      </w:tr>
      <w:tr w14:paraId="5C005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5A9F71FA">
            <w:pPr>
              <w:pStyle w:val="8"/>
              <w:spacing w:line="315" w:lineRule="exact"/>
              <w:rPr>
                <w:sz w:val="28"/>
              </w:rPr>
            </w:pPr>
            <w:r>
              <w:rPr>
                <w:spacing w:val="-2"/>
                <w:sz w:val="28"/>
              </w:rPr>
              <w:t>Выставка</w:t>
            </w:r>
            <w:r>
              <w:rPr>
                <w:spacing w:val="-3"/>
                <w:sz w:val="28"/>
              </w:rPr>
              <w:t xml:space="preserve"> </w:t>
            </w:r>
            <w:r>
              <w:rPr>
                <w:spacing w:val="-2"/>
                <w:sz w:val="28"/>
              </w:rPr>
              <w:t>«Осенний</w:t>
            </w:r>
            <w:r>
              <w:rPr>
                <w:spacing w:val="-6"/>
                <w:sz w:val="28"/>
              </w:rPr>
              <w:t xml:space="preserve"> </w:t>
            </w:r>
            <w:r>
              <w:rPr>
                <w:spacing w:val="-2"/>
                <w:sz w:val="28"/>
              </w:rPr>
              <w:t>вернисаж»</w:t>
            </w:r>
          </w:p>
        </w:tc>
        <w:tc>
          <w:tcPr>
            <w:tcW w:w="1500" w:type="dxa"/>
          </w:tcPr>
          <w:p w14:paraId="3991C3E7">
            <w:pPr>
              <w:pStyle w:val="8"/>
              <w:spacing w:line="315" w:lineRule="exact"/>
              <w:rPr>
                <w:sz w:val="28"/>
              </w:rPr>
            </w:pPr>
            <w:r>
              <w:rPr>
                <w:spacing w:val="-5"/>
                <w:sz w:val="28"/>
              </w:rPr>
              <w:t>ОО,</w:t>
            </w:r>
          </w:p>
        </w:tc>
        <w:tc>
          <w:tcPr>
            <w:tcW w:w="1676" w:type="dxa"/>
          </w:tcPr>
          <w:p w14:paraId="19C47C09">
            <w:pPr>
              <w:pStyle w:val="8"/>
              <w:rPr>
                <w:sz w:val="28"/>
              </w:rPr>
            </w:pPr>
            <w:r>
              <w:rPr>
                <w:spacing w:val="-2"/>
                <w:sz w:val="28"/>
              </w:rPr>
              <w:t>Сельский</w:t>
            </w:r>
          </w:p>
          <w:p w14:paraId="44556978">
            <w:pPr>
              <w:pStyle w:val="8"/>
              <w:spacing w:before="4" w:line="314" w:lineRule="exact"/>
              <w:ind w:right="145"/>
              <w:rPr>
                <w:sz w:val="28"/>
              </w:rPr>
            </w:pPr>
            <w:r>
              <w:rPr>
                <w:spacing w:val="-4"/>
                <w:sz w:val="28"/>
              </w:rPr>
              <w:t xml:space="preserve">Дом </w:t>
            </w:r>
            <w:r>
              <w:rPr>
                <w:spacing w:val="-6"/>
                <w:sz w:val="28"/>
              </w:rPr>
              <w:t>культуры</w:t>
            </w:r>
          </w:p>
        </w:tc>
        <w:tc>
          <w:tcPr>
            <w:tcW w:w="2120" w:type="dxa"/>
          </w:tcPr>
          <w:p w14:paraId="1197C23F">
            <w:pPr>
              <w:pStyle w:val="8"/>
              <w:spacing w:line="315" w:lineRule="exact"/>
              <w:rPr>
                <w:sz w:val="28"/>
              </w:rPr>
            </w:pPr>
            <w:r>
              <w:rPr>
                <w:spacing w:val="-2"/>
                <w:sz w:val="28"/>
              </w:rPr>
              <w:t>Ноябрь</w:t>
            </w:r>
          </w:p>
        </w:tc>
      </w:tr>
    </w:tbl>
    <w:p w14:paraId="589AFABF">
      <w:pPr>
        <w:pStyle w:val="8"/>
        <w:spacing w:after="0" w:line="315" w:lineRule="exact"/>
        <w:rPr>
          <w:sz w:val="28"/>
        </w:rPr>
        <w:sectPr>
          <w:type w:val="continuous"/>
          <w:pgSz w:w="11920" w:h="16850"/>
          <w:pgMar w:top="760" w:right="283" w:bottom="1100"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500"/>
        <w:gridCol w:w="1676"/>
        <w:gridCol w:w="2120"/>
      </w:tblGrid>
      <w:tr w14:paraId="37B84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48D31BFE">
            <w:pPr>
              <w:pStyle w:val="8"/>
              <w:spacing w:line="240" w:lineRule="auto"/>
              <w:ind w:right="493"/>
              <w:rPr>
                <w:sz w:val="28"/>
              </w:rPr>
            </w:pPr>
            <w:r>
              <w:rPr>
                <w:spacing w:val="-2"/>
                <w:sz w:val="28"/>
              </w:rPr>
              <w:t>Акция</w:t>
            </w:r>
            <w:r>
              <w:rPr>
                <w:spacing w:val="-16"/>
                <w:sz w:val="28"/>
              </w:rPr>
              <w:t xml:space="preserve"> </w:t>
            </w:r>
            <w:r>
              <w:rPr>
                <w:spacing w:val="-2"/>
                <w:sz w:val="28"/>
              </w:rPr>
              <w:t>«Новогодняя</w:t>
            </w:r>
            <w:r>
              <w:rPr>
                <w:spacing w:val="-20"/>
                <w:sz w:val="28"/>
              </w:rPr>
              <w:t xml:space="preserve"> </w:t>
            </w:r>
            <w:r>
              <w:rPr>
                <w:spacing w:val="-2"/>
                <w:sz w:val="28"/>
              </w:rPr>
              <w:t>игрушка</w:t>
            </w:r>
            <w:r>
              <w:rPr>
                <w:spacing w:val="-18"/>
                <w:sz w:val="28"/>
              </w:rPr>
              <w:t xml:space="preserve"> </w:t>
            </w:r>
            <w:r>
              <w:rPr>
                <w:spacing w:val="-2"/>
                <w:sz w:val="28"/>
              </w:rPr>
              <w:t>своими руками»</w:t>
            </w:r>
          </w:p>
        </w:tc>
        <w:tc>
          <w:tcPr>
            <w:tcW w:w="1500" w:type="dxa"/>
          </w:tcPr>
          <w:p w14:paraId="06268611">
            <w:pPr>
              <w:pStyle w:val="8"/>
              <w:rPr>
                <w:sz w:val="28"/>
              </w:rPr>
            </w:pPr>
            <w:r>
              <w:rPr>
                <w:spacing w:val="-5"/>
                <w:sz w:val="28"/>
              </w:rPr>
              <w:t>ОО</w:t>
            </w:r>
          </w:p>
        </w:tc>
        <w:tc>
          <w:tcPr>
            <w:tcW w:w="1676" w:type="dxa"/>
          </w:tcPr>
          <w:p w14:paraId="7A4DBFB8">
            <w:pPr>
              <w:pStyle w:val="8"/>
              <w:spacing w:line="315" w:lineRule="exact"/>
              <w:rPr>
                <w:sz w:val="28"/>
              </w:rPr>
            </w:pPr>
            <w:r>
              <w:rPr>
                <w:spacing w:val="-2"/>
                <w:sz w:val="28"/>
              </w:rPr>
              <w:t>Сельский</w:t>
            </w:r>
          </w:p>
          <w:p w14:paraId="7386C613">
            <w:pPr>
              <w:pStyle w:val="8"/>
              <w:spacing w:before="2" w:line="314" w:lineRule="exact"/>
              <w:ind w:right="540"/>
              <w:rPr>
                <w:sz w:val="28"/>
              </w:rPr>
            </w:pPr>
            <w:r>
              <w:rPr>
                <w:spacing w:val="-4"/>
                <w:sz w:val="28"/>
              </w:rPr>
              <w:t>Дом культуры</w:t>
            </w:r>
          </w:p>
        </w:tc>
        <w:tc>
          <w:tcPr>
            <w:tcW w:w="2120" w:type="dxa"/>
          </w:tcPr>
          <w:p w14:paraId="05F1B67D">
            <w:pPr>
              <w:pStyle w:val="8"/>
              <w:rPr>
                <w:sz w:val="28"/>
              </w:rPr>
            </w:pPr>
            <w:r>
              <w:rPr>
                <w:spacing w:val="-6"/>
                <w:sz w:val="28"/>
              </w:rPr>
              <w:t>Декабрь-</w:t>
            </w:r>
            <w:r>
              <w:rPr>
                <w:spacing w:val="-2"/>
                <w:sz w:val="28"/>
              </w:rPr>
              <w:t>январь</w:t>
            </w:r>
          </w:p>
        </w:tc>
      </w:tr>
      <w:tr w14:paraId="3744D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0" w:hRule="atLeast"/>
        </w:trPr>
        <w:tc>
          <w:tcPr>
            <w:tcW w:w="5313" w:type="dxa"/>
          </w:tcPr>
          <w:p w14:paraId="217A8136">
            <w:pPr>
              <w:pStyle w:val="8"/>
              <w:spacing w:line="240" w:lineRule="auto"/>
              <w:ind w:right="493"/>
              <w:rPr>
                <w:sz w:val="28"/>
              </w:rPr>
            </w:pPr>
            <w:r>
              <w:rPr>
                <w:spacing w:val="-4"/>
                <w:sz w:val="28"/>
              </w:rPr>
              <w:t>Рождественский</w:t>
            </w:r>
            <w:r>
              <w:rPr>
                <w:spacing w:val="-9"/>
                <w:sz w:val="28"/>
              </w:rPr>
              <w:t xml:space="preserve"> </w:t>
            </w:r>
            <w:r>
              <w:rPr>
                <w:spacing w:val="-4"/>
                <w:sz w:val="28"/>
              </w:rPr>
              <w:t xml:space="preserve">благотворительный </w:t>
            </w:r>
            <w:r>
              <w:rPr>
                <w:sz w:val="28"/>
              </w:rPr>
              <w:t>концерт, Рождественские благотворительные ярмарки</w:t>
            </w:r>
          </w:p>
        </w:tc>
        <w:tc>
          <w:tcPr>
            <w:tcW w:w="1500" w:type="dxa"/>
          </w:tcPr>
          <w:p w14:paraId="6B93B06F">
            <w:pPr>
              <w:pStyle w:val="8"/>
              <w:spacing w:line="240" w:lineRule="auto"/>
              <w:ind w:right="179"/>
              <w:rPr>
                <w:sz w:val="28"/>
              </w:rPr>
            </w:pPr>
            <w:r>
              <w:rPr>
                <w:spacing w:val="-4"/>
                <w:sz w:val="28"/>
              </w:rPr>
              <w:t xml:space="preserve">Храм </w:t>
            </w:r>
            <w:r>
              <w:rPr>
                <w:spacing w:val="-2"/>
                <w:sz w:val="28"/>
              </w:rPr>
              <w:t xml:space="preserve">Святого </w:t>
            </w:r>
            <w:r>
              <w:rPr>
                <w:spacing w:val="-8"/>
                <w:sz w:val="28"/>
              </w:rPr>
              <w:t xml:space="preserve">великомуч </w:t>
            </w:r>
            <w:r>
              <w:rPr>
                <w:spacing w:val="-2"/>
                <w:sz w:val="28"/>
              </w:rPr>
              <w:t xml:space="preserve">еника Маргарит </w:t>
            </w:r>
            <w:r>
              <w:rPr>
                <w:spacing w:val="-10"/>
                <w:sz w:val="28"/>
              </w:rPr>
              <w:t>ы</w:t>
            </w:r>
          </w:p>
          <w:p w14:paraId="795DE1E3">
            <w:pPr>
              <w:pStyle w:val="8"/>
              <w:spacing w:line="306" w:lineRule="exact"/>
              <w:rPr>
                <w:sz w:val="28"/>
              </w:rPr>
            </w:pPr>
            <w:r>
              <w:rPr>
                <w:spacing w:val="-5"/>
                <w:sz w:val="28"/>
              </w:rPr>
              <w:t>ОО</w:t>
            </w:r>
          </w:p>
        </w:tc>
        <w:tc>
          <w:tcPr>
            <w:tcW w:w="1676" w:type="dxa"/>
          </w:tcPr>
          <w:p w14:paraId="61E125A4">
            <w:pPr>
              <w:pStyle w:val="8"/>
              <w:spacing w:line="240" w:lineRule="auto"/>
              <w:ind w:right="240"/>
              <w:rPr>
                <w:sz w:val="28"/>
              </w:rPr>
            </w:pPr>
            <w:r>
              <w:rPr>
                <w:spacing w:val="-6"/>
                <w:sz w:val="28"/>
              </w:rPr>
              <w:t xml:space="preserve">Воскресная </w:t>
            </w:r>
            <w:r>
              <w:rPr>
                <w:spacing w:val="-2"/>
                <w:sz w:val="28"/>
              </w:rPr>
              <w:t>школа храма</w:t>
            </w:r>
          </w:p>
        </w:tc>
        <w:tc>
          <w:tcPr>
            <w:tcW w:w="2120" w:type="dxa"/>
          </w:tcPr>
          <w:p w14:paraId="1E048F50">
            <w:pPr>
              <w:pStyle w:val="8"/>
              <w:spacing w:line="310" w:lineRule="exact"/>
              <w:rPr>
                <w:sz w:val="28"/>
              </w:rPr>
            </w:pPr>
            <w:r>
              <w:rPr>
                <w:spacing w:val="-2"/>
                <w:sz w:val="28"/>
              </w:rPr>
              <w:t>Январь</w:t>
            </w:r>
          </w:p>
        </w:tc>
      </w:tr>
      <w:tr w14:paraId="62D88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6" w:hRule="atLeast"/>
        </w:trPr>
        <w:tc>
          <w:tcPr>
            <w:tcW w:w="5313" w:type="dxa"/>
          </w:tcPr>
          <w:p w14:paraId="3F876791">
            <w:pPr>
              <w:pStyle w:val="8"/>
              <w:rPr>
                <w:sz w:val="28"/>
              </w:rPr>
            </w:pPr>
            <w:r>
              <w:rPr>
                <w:sz w:val="28"/>
              </w:rPr>
              <w:t>Акция</w:t>
            </w:r>
            <w:r>
              <w:rPr>
                <w:spacing w:val="-11"/>
                <w:sz w:val="28"/>
              </w:rPr>
              <w:t xml:space="preserve"> </w:t>
            </w:r>
            <w:r>
              <w:rPr>
                <w:sz w:val="28"/>
              </w:rPr>
              <w:t>«Дарите</w:t>
            </w:r>
            <w:r>
              <w:rPr>
                <w:spacing w:val="-15"/>
                <w:sz w:val="28"/>
              </w:rPr>
              <w:t xml:space="preserve"> </w:t>
            </w:r>
            <w:r>
              <w:rPr>
                <w:sz w:val="28"/>
              </w:rPr>
              <w:t>книги</w:t>
            </w:r>
            <w:r>
              <w:rPr>
                <w:spacing w:val="-12"/>
                <w:sz w:val="28"/>
              </w:rPr>
              <w:t xml:space="preserve"> </w:t>
            </w:r>
            <w:r>
              <w:rPr>
                <w:sz w:val="28"/>
              </w:rPr>
              <w:t>с</w:t>
            </w:r>
            <w:r>
              <w:rPr>
                <w:spacing w:val="-13"/>
                <w:sz w:val="28"/>
              </w:rPr>
              <w:t xml:space="preserve"> </w:t>
            </w:r>
            <w:r>
              <w:rPr>
                <w:spacing w:val="-2"/>
                <w:sz w:val="28"/>
              </w:rPr>
              <w:t>любовью»</w:t>
            </w:r>
          </w:p>
        </w:tc>
        <w:tc>
          <w:tcPr>
            <w:tcW w:w="1500" w:type="dxa"/>
          </w:tcPr>
          <w:p w14:paraId="480038D4">
            <w:pPr>
              <w:pStyle w:val="8"/>
              <w:rPr>
                <w:sz w:val="28"/>
              </w:rPr>
            </w:pPr>
            <w:r>
              <w:rPr>
                <w:spacing w:val="-5"/>
                <w:sz w:val="28"/>
              </w:rPr>
              <w:t>ОО</w:t>
            </w:r>
          </w:p>
        </w:tc>
        <w:tc>
          <w:tcPr>
            <w:tcW w:w="1676" w:type="dxa"/>
          </w:tcPr>
          <w:p w14:paraId="00307EBE">
            <w:pPr>
              <w:pStyle w:val="8"/>
              <w:spacing w:line="242" w:lineRule="auto"/>
              <w:ind w:right="145"/>
              <w:rPr>
                <w:sz w:val="28"/>
              </w:rPr>
            </w:pPr>
            <w:r>
              <w:rPr>
                <w:spacing w:val="-2"/>
                <w:sz w:val="28"/>
              </w:rPr>
              <w:t xml:space="preserve">Родительск </w:t>
            </w:r>
            <w:r>
              <w:rPr>
                <w:spacing w:val="-6"/>
                <w:sz w:val="28"/>
              </w:rPr>
              <w:t>ая общественн</w:t>
            </w:r>
          </w:p>
          <w:p w14:paraId="596C3047">
            <w:pPr>
              <w:pStyle w:val="8"/>
              <w:spacing w:line="306" w:lineRule="exact"/>
              <w:rPr>
                <w:sz w:val="28"/>
              </w:rPr>
            </w:pPr>
            <w:r>
              <w:rPr>
                <w:spacing w:val="-4"/>
                <w:sz w:val="28"/>
              </w:rPr>
              <w:t>ость</w:t>
            </w:r>
          </w:p>
        </w:tc>
        <w:tc>
          <w:tcPr>
            <w:tcW w:w="2120" w:type="dxa"/>
          </w:tcPr>
          <w:p w14:paraId="026BE8FE">
            <w:pPr>
              <w:pStyle w:val="8"/>
              <w:spacing w:line="237" w:lineRule="auto"/>
              <w:ind w:right="339"/>
              <w:rPr>
                <w:sz w:val="28"/>
              </w:rPr>
            </w:pPr>
            <w:r>
              <w:rPr>
                <w:spacing w:val="-2"/>
                <w:sz w:val="28"/>
              </w:rPr>
              <w:t xml:space="preserve">Педагог- организатор, классные </w:t>
            </w:r>
            <w:r>
              <w:rPr>
                <w:spacing w:val="-6"/>
                <w:sz w:val="28"/>
              </w:rPr>
              <w:t>руководители</w:t>
            </w:r>
          </w:p>
        </w:tc>
      </w:tr>
      <w:tr w14:paraId="4D705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5313" w:type="dxa"/>
          </w:tcPr>
          <w:p w14:paraId="1A2D5A38">
            <w:pPr>
              <w:pStyle w:val="8"/>
              <w:spacing w:line="240" w:lineRule="auto"/>
              <w:ind w:right="516"/>
              <w:rPr>
                <w:sz w:val="28"/>
              </w:rPr>
            </w:pPr>
            <w:r>
              <w:rPr>
                <w:sz w:val="28"/>
              </w:rPr>
              <w:t>Неделя</w:t>
            </w:r>
            <w:r>
              <w:rPr>
                <w:spacing w:val="-20"/>
                <w:sz w:val="28"/>
              </w:rPr>
              <w:t xml:space="preserve"> </w:t>
            </w:r>
            <w:r>
              <w:rPr>
                <w:sz w:val="28"/>
              </w:rPr>
              <w:t>детской</w:t>
            </w:r>
            <w:r>
              <w:rPr>
                <w:spacing w:val="-18"/>
                <w:sz w:val="28"/>
              </w:rPr>
              <w:t xml:space="preserve"> </w:t>
            </w:r>
            <w:r>
              <w:rPr>
                <w:sz w:val="28"/>
              </w:rPr>
              <w:t>и</w:t>
            </w:r>
            <w:r>
              <w:rPr>
                <w:spacing w:val="-19"/>
                <w:sz w:val="28"/>
              </w:rPr>
              <w:t xml:space="preserve"> </w:t>
            </w:r>
            <w:r>
              <w:rPr>
                <w:sz w:val="28"/>
              </w:rPr>
              <w:t>юношеской</w:t>
            </w:r>
            <w:r>
              <w:rPr>
                <w:spacing w:val="-18"/>
                <w:sz w:val="28"/>
              </w:rPr>
              <w:t xml:space="preserve"> </w:t>
            </w:r>
            <w:r>
              <w:rPr>
                <w:sz w:val="28"/>
              </w:rPr>
              <w:t>книги</w:t>
            </w:r>
            <w:r>
              <w:rPr>
                <w:spacing w:val="-19"/>
                <w:sz w:val="28"/>
              </w:rPr>
              <w:t xml:space="preserve"> </w:t>
            </w:r>
            <w:r>
              <w:rPr>
                <w:sz w:val="28"/>
              </w:rPr>
              <w:t>(24- 30 марта)</w:t>
            </w:r>
          </w:p>
        </w:tc>
        <w:tc>
          <w:tcPr>
            <w:tcW w:w="1500" w:type="dxa"/>
          </w:tcPr>
          <w:p w14:paraId="387E44FE">
            <w:pPr>
              <w:pStyle w:val="8"/>
              <w:spacing w:line="237" w:lineRule="auto"/>
              <w:rPr>
                <w:sz w:val="28"/>
              </w:rPr>
            </w:pPr>
            <w:r>
              <w:rPr>
                <w:spacing w:val="-2"/>
                <w:sz w:val="28"/>
              </w:rPr>
              <w:t>Школьны</w:t>
            </w:r>
            <w:r>
              <w:rPr>
                <w:spacing w:val="-16"/>
                <w:sz w:val="28"/>
              </w:rPr>
              <w:t xml:space="preserve"> </w:t>
            </w:r>
            <w:r>
              <w:rPr>
                <w:spacing w:val="-2"/>
                <w:sz w:val="28"/>
              </w:rPr>
              <w:t xml:space="preserve">й библиотек </w:t>
            </w:r>
            <w:r>
              <w:rPr>
                <w:spacing w:val="-4"/>
                <w:sz w:val="28"/>
              </w:rPr>
              <w:t>арь</w:t>
            </w:r>
          </w:p>
        </w:tc>
        <w:tc>
          <w:tcPr>
            <w:tcW w:w="1676" w:type="dxa"/>
          </w:tcPr>
          <w:p w14:paraId="75F9B6BD">
            <w:pPr>
              <w:pStyle w:val="8"/>
              <w:spacing w:line="240" w:lineRule="auto"/>
              <w:rPr>
                <w:sz w:val="28"/>
              </w:rPr>
            </w:pPr>
            <w:r>
              <w:rPr>
                <w:spacing w:val="-2"/>
                <w:sz w:val="28"/>
              </w:rPr>
              <w:t xml:space="preserve">Сельская </w:t>
            </w:r>
            <w:r>
              <w:rPr>
                <w:spacing w:val="-6"/>
                <w:sz w:val="28"/>
              </w:rPr>
              <w:t>библиотека</w:t>
            </w:r>
          </w:p>
        </w:tc>
        <w:tc>
          <w:tcPr>
            <w:tcW w:w="2120" w:type="dxa"/>
          </w:tcPr>
          <w:p w14:paraId="1D5FBD56">
            <w:pPr>
              <w:pStyle w:val="8"/>
              <w:spacing w:line="305" w:lineRule="exact"/>
              <w:rPr>
                <w:sz w:val="28"/>
              </w:rPr>
            </w:pPr>
            <w:r>
              <w:rPr>
                <w:spacing w:val="-2"/>
                <w:sz w:val="28"/>
              </w:rPr>
              <w:t>библиотекарь</w:t>
            </w:r>
          </w:p>
        </w:tc>
      </w:tr>
      <w:tr w14:paraId="68244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5313" w:type="dxa"/>
          </w:tcPr>
          <w:p w14:paraId="45BCAFA9">
            <w:pPr>
              <w:pStyle w:val="8"/>
              <w:spacing w:line="235" w:lineRule="auto"/>
              <w:ind w:right="493"/>
              <w:rPr>
                <w:sz w:val="28"/>
              </w:rPr>
            </w:pPr>
            <w:r>
              <w:rPr>
                <w:sz w:val="28"/>
              </w:rPr>
              <w:t>Волонтерское движение: акции милосердия, экологические</w:t>
            </w:r>
            <w:r>
              <w:rPr>
                <w:spacing w:val="-18"/>
                <w:sz w:val="28"/>
              </w:rPr>
              <w:t xml:space="preserve"> </w:t>
            </w:r>
            <w:r>
              <w:rPr>
                <w:sz w:val="28"/>
              </w:rPr>
              <w:t>акции.</w:t>
            </w:r>
          </w:p>
        </w:tc>
        <w:tc>
          <w:tcPr>
            <w:tcW w:w="1500" w:type="dxa"/>
          </w:tcPr>
          <w:p w14:paraId="50031628">
            <w:pPr>
              <w:pStyle w:val="8"/>
              <w:rPr>
                <w:sz w:val="28"/>
              </w:rPr>
            </w:pPr>
            <w:r>
              <w:rPr>
                <w:spacing w:val="-5"/>
                <w:sz w:val="28"/>
              </w:rPr>
              <w:t>ОО</w:t>
            </w:r>
          </w:p>
        </w:tc>
        <w:tc>
          <w:tcPr>
            <w:tcW w:w="1676" w:type="dxa"/>
          </w:tcPr>
          <w:p w14:paraId="07990E23">
            <w:pPr>
              <w:pStyle w:val="8"/>
              <w:rPr>
                <w:sz w:val="28"/>
              </w:rPr>
            </w:pPr>
            <w:r>
              <w:rPr>
                <w:spacing w:val="-2"/>
                <w:sz w:val="28"/>
              </w:rPr>
              <w:t>Родители</w:t>
            </w:r>
          </w:p>
        </w:tc>
        <w:tc>
          <w:tcPr>
            <w:tcW w:w="2120" w:type="dxa"/>
          </w:tcPr>
          <w:p w14:paraId="4A7385A9">
            <w:pPr>
              <w:pStyle w:val="8"/>
              <w:spacing w:line="232" w:lineRule="auto"/>
              <w:ind w:right="838"/>
              <w:rPr>
                <w:sz w:val="28"/>
              </w:rPr>
            </w:pPr>
            <w:r>
              <w:rPr>
                <w:spacing w:val="-4"/>
                <w:sz w:val="28"/>
              </w:rPr>
              <w:t>В</w:t>
            </w:r>
            <w:r>
              <w:rPr>
                <w:spacing w:val="-20"/>
                <w:sz w:val="28"/>
              </w:rPr>
              <w:t xml:space="preserve"> </w:t>
            </w:r>
            <w:r>
              <w:rPr>
                <w:spacing w:val="-4"/>
                <w:sz w:val="28"/>
              </w:rPr>
              <w:t>течение года</w:t>
            </w:r>
          </w:p>
        </w:tc>
      </w:tr>
      <w:tr w14:paraId="1A61D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0CD4B164">
            <w:pPr>
              <w:pStyle w:val="8"/>
              <w:spacing w:line="310" w:lineRule="exact"/>
              <w:rPr>
                <w:sz w:val="28"/>
              </w:rPr>
            </w:pPr>
            <w:r>
              <w:rPr>
                <w:sz w:val="28"/>
              </w:rPr>
              <w:t>18</w:t>
            </w:r>
            <w:r>
              <w:rPr>
                <w:spacing w:val="-18"/>
                <w:sz w:val="28"/>
              </w:rPr>
              <w:t xml:space="preserve"> </w:t>
            </w:r>
            <w:r>
              <w:rPr>
                <w:sz w:val="28"/>
              </w:rPr>
              <w:t>мая</w:t>
            </w:r>
            <w:r>
              <w:rPr>
                <w:spacing w:val="-14"/>
                <w:sz w:val="28"/>
              </w:rPr>
              <w:t xml:space="preserve"> </w:t>
            </w:r>
            <w:r>
              <w:rPr>
                <w:sz w:val="28"/>
              </w:rPr>
              <w:t>–</w:t>
            </w:r>
            <w:r>
              <w:rPr>
                <w:spacing w:val="-17"/>
                <w:sz w:val="28"/>
              </w:rPr>
              <w:t xml:space="preserve"> </w:t>
            </w:r>
            <w:r>
              <w:rPr>
                <w:sz w:val="28"/>
              </w:rPr>
              <w:t>Международный</w:t>
            </w:r>
            <w:r>
              <w:rPr>
                <w:spacing w:val="-16"/>
                <w:sz w:val="28"/>
              </w:rPr>
              <w:t xml:space="preserve"> </w:t>
            </w:r>
            <w:r>
              <w:rPr>
                <w:sz w:val="28"/>
              </w:rPr>
              <w:t>день</w:t>
            </w:r>
            <w:r>
              <w:rPr>
                <w:spacing w:val="-15"/>
                <w:sz w:val="28"/>
              </w:rPr>
              <w:t xml:space="preserve"> </w:t>
            </w:r>
            <w:r>
              <w:rPr>
                <w:spacing w:val="-2"/>
                <w:sz w:val="28"/>
              </w:rPr>
              <w:t>музеев;</w:t>
            </w:r>
          </w:p>
        </w:tc>
        <w:tc>
          <w:tcPr>
            <w:tcW w:w="1500" w:type="dxa"/>
          </w:tcPr>
          <w:p w14:paraId="758CD143">
            <w:pPr>
              <w:pStyle w:val="8"/>
              <w:spacing w:line="230" w:lineRule="auto"/>
              <w:rPr>
                <w:sz w:val="28"/>
              </w:rPr>
            </w:pPr>
            <w:r>
              <w:rPr>
                <w:spacing w:val="-6"/>
                <w:sz w:val="28"/>
              </w:rPr>
              <w:t xml:space="preserve">Руководит </w:t>
            </w:r>
            <w:r>
              <w:rPr>
                <w:sz w:val="28"/>
              </w:rPr>
              <w:t>ель музея</w:t>
            </w:r>
          </w:p>
        </w:tc>
        <w:tc>
          <w:tcPr>
            <w:tcW w:w="1676" w:type="dxa"/>
          </w:tcPr>
          <w:p w14:paraId="07DF5B3B">
            <w:pPr>
              <w:pStyle w:val="8"/>
              <w:spacing w:line="230" w:lineRule="auto"/>
              <w:ind w:right="876"/>
              <w:rPr>
                <w:sz w:val="28"/>
              </w:rPr>
            </w:pPr>
            <w:r>
              <w:rPr>
                <w:spacing w:val="-2"/>
                <w:sz w:val="28"/>
              </w:rPr>
              <w:t xml:space="preserve">Музей </w:t>
            </w:r>
            <w:r>
              <w:rPr>
                <w:spacing w:val="-6"/>
                <w:sz w:val="28"/>
              </w:rPr>
              <w:t>города</w:t>
            </w:r>
          </w:p>
        </w:tc>
        <w:tc>
          <w:tcPr>
            <w:tcW w:w="2120" w:type="dxa"/>
          </w:tcPr>
          <w:p w14:paraId="0DDB2879">
            <w:pPr>
              <w:pStyle w:val="8"/>
              <w:spacing w:line="310" w:lineRule="exact"/>
              <w:rPr>
                <w:sz w:val="28"/>
              </w:rPr>
            </w:pPr>
            <w:r>
              <w:rPr>
                <w:sz w:val="28"/>
              </w:rPr>
              <w:t>17-18</w:t>
            </w:r>
            <w:r>
              <w:rPr>
                <w:spacing w:val="-9"/>
                <w:sz w:val="28"/>
              </w:rPr>
              <w:t xml:space="preserve"> </w:t>
            </w:r>
            <w:r>
              <w:rPr>
                <w:spacing w:val="-5"/>
                <w:sz w:val="28"/>
              </w:rPr>
              <w:t>мая</w:t>
            </w:r>
          </w:p>
        </w:tc>
      </w:tr>
      <w:tr w14:paraId="0CE7C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7C814AE9">
            <w:pPr>
              <w:pStyle w:val="8"/>
              <w:spacing w:line="240" w:lineRule="auto"/>
              <w:rPr>
                <w:sz w:val="28"/>
              </w:rPr>
            </w:pPr>
            <w:r>
              <w:rPr>
                <w:spacing w:val="-2"/>
                <w:sz w:val="28"/>
              </w:rPr>
              <w:t>Акция</w:t>
            </w:r>
            <w:r>
              <w:rPr>
                <w:spacing w:val="-16"/>
                <w:sz w:val="28"/>
              </w:rPr>
              <w:t xml:space="preserve"> </w:t>
            </w:r>
            <w:r>
              <w:rPr>
                <w:spacing w:val="-2"/>
                <w:sz w:val="28"/>
              </w:rPr>
              <w:t>«Окна</w:t>
            </w:r>
            <w:r>
              <w:rPr>
                <w:spacing w:val="-15"/>
                <w:sz w:val="28"/>
              </w:rPr>
              <w:t xml:space="preserve"> </w:t>
            </w:r>
            <w:r>
              <w:rPr>
                <w:spacing w:val="-2"/>
                <w:sz w:val="28"/>
              </w:rPr>
              <w:t>победы»</w:t>
            </w:r>
            <w:r>
              <w:rPr>
                <w:spacing w:val="-21"/>
                <w:sz w:val="28"/>
              </w:rPr>
              <w:t xml:space="preserve"> </w:t>
            </w:r>
            <w:r>
              <w:rPr>
                <w:spacing w:val="-2"/>
                <w:sz w:val="28"/>
              </w:rPr>
              <w:t xml:space="preserve">«Георгиевская </w:t>
            </w:r>
            <w:r>
              <w:rPr>
                <w:sz w:val="28"/>
              </w:rPr>
              <w:t>ленточка», «Подарок ветерану»</w:t>
            </w:r>
          </w:p>
        </w:tc>
        <w:tc>
          <w:tcPr>
            <w:tcW w:w="1500" w:type="dxa"/>
          </w:tcPr>
          <w:p w14:paraId="4556D92F">
            <w:pPr>
              <w:pStyle w:val="8"/>
              <w:spacing w:line="310" w:lineRule="exact"/>
              <w:rPr>
                <w:sz w:val="28"/>
              </w:rPr>
            </w:pPr>
            <w:r>
              <w:rPr>
                <w:spacing w:val="-5"/>
                <w:sz w:val="28"/>
              </w:rPr>
              <w:t>ОО</w:t>
            </w:r>
          </w:p>
        </w:tc>
        <w:tc>
          <w:tcPr>
            <w:tcW w:w="1676" w:type="dxa"/>
          </w:tcPr>
          <w:p w14:paraId="2ADB6122">
            <w:pPr>
              <w:pStyle w:val="8"/>
              <w:spacing w:line="315" w:lineRule="exact"/>
              <w:rPr>
                <w:sz w:val="28"/>
              </w:rPr>
            </w:pPr>
            <w:r>
              <w:rPr>
                <w:spacing w:val="-2"/>
                <w:sz w:val="28"/>
              </w:rPr>
              <w:t>Сельский</w:t>
            </w:r>
          </w:p>
          <w:p w14:paraId="57B7F811">
            <w:pPr>
              <w:pStyle w:val="8"/>
              <w:spacing w:line="318" w:lineRule="exact"/>
              <w:ind w:right="540"/>
              <w:rPr>
                <w:sz w:val="28"/>
              </w:rPr>
            </w:pPr>
            <w:r>
              <w:rPr>
                <w:spacing w:val="-4"/>
                <w:sz w:val="28"/>
              </w:rPr>
              <w:t>Дом культуры</w:t>
            </w:r>
          </w:p>
        </w:tc>
        <w:tc>
          <w:tcPr>
            <w:tcW w:w="2120" w:type="dxa"/>
          </w:tcPr>
          <w:p w14:paraId="464807E0">
            <w:pPr>
              <w:pStyle w:val="8"/>
              <w:spacing w:line="310" w:lineRule="exact"/>
              <w:rPr>
                <w:sz w:val="28"/>
              </w:rPr>
            </w:pPr>
            <w:r>
              <w:rPr>
                <w:spacing w:val="-5"/>
                <w:sz w:val="28"/>
              </w:rPr>
              <w:t>Май</w:t>
            </w:r>
          </w:p>
        </w:tc>
      </w:tr>
      <w:tr w14:paraId="4F95F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9" w:type="dxa"/>
            <w:gridSpan w:val="4"/>
          </w:tcPr>
          <w:p w14:paraId="7BE3EA26">
            <w:pPr>
              <w:pStyle w:val="8"/>
              <w:spacing w:line="301" w:lineRule="exact"/>
              <w:ind w:left="0" w:right="7"/>
              <w:jc w:val="center"/>
              <w:rPr>
                <w:b/>
                <w:sz w:val="28"/>
              </w:rPr>
            </w:pPr>
            <w:r>
              <w:rPr>
                <w:b/>
                <w:spacing w:val="-4"/>
                <w:sz w:val="28"/>
              </w:rPr>
              <w:t>Модуль</w:t>
            </w:r>
            <w:r>
              <w:rPr>
                <w:b/>
                <w:spacing w:val="-11"/>
                <w:sz w:val="28"/>
              </w:rPr>
              <w:t xml:space="preserve"> </w:t>
            </w:r>
            <w:r>
              <w:rPr>
                <w:b/>
                <w:spacing w:val="-4"/>
                <w:sz w:val="28"/>
              </w:rPr>
              <w:t>«Внешкольные</w:t>
            </w:r>
            <w:r>
              <w:rPr>
                <w:b/>
                <w:sz w:val="28"/>
              </w:rPr>
              <w:t xml:space="preserve"> </w:t>
            </w:r>
            <w:r>
              <w:rPr>
                <w:b/>
                <w:spacing w:val="-4"/>
                <w:sz w:val="28"/>
              </w:rPr>
              <w:t>мероприятия»</w:t>
            </w:r>
          </w:p>
        </w:tc>
      </w:tr>
      <w:tr w14:paraId="35C1E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5313" w:type="dxa"/>
          </w:tcPr>
          <w:p w14:paraId="3C6F0860">
            <w:pPr>
              <w:pStyle w:val="8"/>
              <w:rPr>
                <w:sz w:val="28"/>
              </w:rPr>
            </w:pPr>
            <w:r>
              <w:rPr>
                <w:spacing w:val="-2"/>
                <w:sz w:val="28"/>
              </w:rPr>
              <w:t>Название</w:t>
            </w:r>
            <w:r>
              <w:rPr>
                <w:spacing w:val="-12"/>
                <w:sz w:val="28"/>
              </w:rPr>
              <w:t xml:space="preserve"> </w:t>
            </w:r>
            <w:r>
              <w:rPr>
                <w:spacing w:val="-2"/>
                <w:sz w:val="28"/>
              </w:rPr>
              <w:t>мероприятий</w:t>
            </w:r>
          </w:p>
        </w:tc>
        <w:tc>
          <w:tcPr>
            <w:tcW w:w="1500" w:type="dxa"/>
          </w:tcPr>
          <w:p w14:paraId="299BCF6C">
            <w:pPr>
              <w:pStyle w:val="8"/>
              <w:rPr>
                <w:sz w:val="28"/>
              </w:rPr>
            </w:pPr>
            <w:r>
              <w:rPr>
                <w:spacing w:val="-2"/>
                <w:sz w:val="28"/>
              </w:rPr>
              <w:t>Классы</w:t>
            </w:r>
          </w:p>
        </w:tc>
        <w:tc>
          <w:tcPr>
            <w:tcW w:w="1676" w:type="dxa"/>
          </w:tcPr>
          <w:p w14:paraId="74815FAC">
            <w:pPr>
              <w:pStyle w:val="8"/>
              <w:rPr>
                <w:sz w:val="28"/>
              </w:rPr>
            </w:pPr>
            <w:r>
              <w:rPr>
                <w:spacing w:val="-4"/>
                <w:sz w:val="28"/>
              </w:rPr>
              <w:t xml:space="preserve">Дата </w:t>
            </w:r>
            <w:r>
              <w:rPr>
                <w:spacing w:val="-6"/>
                <w:sz w:val="28"/>
              </w:rPr>
              <w:t>проведения</w:t>
            </w:r>
          </w:p>
        </w:tc>
        <w:tc>
          <w:tcPr>
            <w:tcW w:w="2120" w:type="dxa"/>
          </w:tcPr>
          <w:p w14:paraId="0DFC2883">
            <w:pPr>
              <w:pStyle w:val="8"/>
              <w:rPr>
                <w:sz w:val="28"/>
              </w:rPr>
            </w:pPr>
            <w:r>
              <w:rPr>
                <w:spacing w:val="-2"/>
                <w:sz w:val="28"/>
              </w:rPr>
              <w:t>Ответственные</w:t>
            </w:r>
          </w:p>
        </w:tc>
      </w:tr>
      <w:tr w14:paraId="5F346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313" w:type="dxa"/>
          </w:tcPr>
          <w:p w14:paraId="548F54C9">
            <w:pPr>
              <w:pStyle w:val="8"/>
              <w:spacing w:line="300" w:lineRule="exact"/>
              <w:rPr>
                <w:sz w:val="28"/>
              </w:rPr>
            </w:pPr>
            <w:r>
              <w:rPr>
                <w:spacing w:val="-2"/>
                <w:sz w:val="28"/>
              </w:rPr>
              <w:t>Посещение</w:t>
            </w:r>
            <w:r>
              <w:rPr>
                <w:spacing w:val="-15"/>
                <w:sz w:val="28"/>
              </w:rPr>
              <w:t xml:space="preserve"> </w:t>
            </w:r>
            <w:r>
              <w:rPr>
                <w:spacing w:val="-2"/>
                <w:sz w:val="28"/>
              </w:rPr>
              <w:t>Сельского</w:t>
            </w:r>
            <w:r>
              <w:rPr>
                <w:spacing w:val="-8"/>
                <w:sz w:val="28"/>
              </w:rPr>
              <w:t xml:space="preserve"> </w:t>
            </w:r>
            <w:r>
              <w:rPr>
                <w:spacing w:val="-2"/>
                <w:sz w:val="28"/>
              </w:rPr>
              <w:t>Дома</w:t>
            </w:r>
            <w:r>
              <w:rPr>
                <w:spacing w:val="-15"/>
                <w:sz w:val="28"/>
              </w:rPr>
              <w:t xml:space="preserve"> </w:t>
            </w:r>
            <w:r>
              <w:rPr>
                <w:spacing w:val="-2"/>
                <w:sz w:val="28"/>
              </w:rPr>
              <w:t>кльтуры</w:t>
            </w:r>
          </w:p>
        </w:tc>
        <w:tc>
          <w:tcPr>
            <w:tcW w:w="1500" w:type="dxa"/>
          </w:tcPr>
          <w:p w14:paraId="5144D794">
            <w:pPr>
              <w:pStyle w:val="8"/>
              <w:spacing w:line="240" w:lineRule="auto"/>
              <w:ind w:left="0"/>
              <w:rPr>
                <w:sz w:val="24"/>
              </w:rPr>
            </w:pPr>
          </w:p>
        </w:tc>
        <w:tc>
          <w:tcPr>
            <w:tcW w:w="1676" w:type="dxa"/>
          </w:tcPr>
          <w:p w14:paraId="20B8C379">
            <w:pPr>
              <w:pStyle w:val="8"/>
              <w:spacing w:line="240" w:lineRule="auto"/>
              <w:ind w:left="0"/>
              <w:rPr>
                <w:sz w:val="24"/>
              </w:rPr>
            </w:pPr>
          </w:p>
        </w:tc>
        <w:tc>
          <w:tcPr>
            <w:tcW w:w="2120" w:type="dxa"/>
          </w:tcPr>
          <w:p w14:paraId="3214E2E7">
            <w:pPr>
              <w:pStyle w:val="8"/>
              <w:spacing w:line="240" w:lineRule="auto"/>
              <w:ind w:left="0"/>
              <w:rPr>
                <w:sz w:val="24"/>
              </w:rPr>
            </w:pPr>
          </w:p>
        </w:tc>
      </w:tr>
      <w:tr w14:paraId="0382B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0B19C1DC">
            <w:pPr>
              <w:pStyle w:val="8"/>
              <w:spacing w:line="305" w:lineRule="exact"/>
              <w:rPr>
                <w:sz w:val="28"/>
              </w:rPr>
            </w:pPr>
            <w:r>
              <w:rPr>
                <w:sz w:val="28"/>
              </w:rPr>
              <w:t>Посещение</w:t>
            </w:r>
            <w:r>
              <w:rPr>
                <w:spacing w:val="-16"/>
                <w:sz w:val="28"/>
              </w:rPr>
              <w:t xml:space="preserve"> </w:t>
            </w:r>
            <w:r>
              <w:rPr>
                <w:spacing w:val="-2"/>
                <w:sz w:val="28"/>
              </w:rPr>
              <w:t>кинотеатра</w:t>
            </w:r>
          </w:p>
          <w:p w14:paraId="143B262C">
            <w:pPr>
              <w:pStyle w:val="8"/>
              <w:spacing w:line="317" w:lineRule="exact"/>
              <w:rPr>
                <w:sz w:val="28"/>
              </w:rPr>
            </w:pPr>
            <w:r>
              <w:rPr>
                <w:sz w:val="28"/>
              </w:rPr>
              <w:t>В</w:t>
            </w:r>
            <w:r>
              <w:rPr>
                <w:spacing w:val="-15"/>
                <w:sz w:val="28"/>
              </w:rPr>
              <w:t xml:space="preserve"> </w:t>
            </w:r>
            <w:r>
              <w:rPr>
                <w:sz w:val="28"/>
              </w:rPr>
              <w:t>рамках</w:t>
            </w:r>
            <w:r>
              <w:rPr>
                <w:spacing w:val="-13"/>
                <w:sz w:val="28"/>
              </w:rPr>
              <w:t xml:space="preserve"> </w:t>
            </w:r>
            <w:r>
              <w:rPr>
                <w:sz w:val="28"/>
              </w:rPr>
              <w:t>проекта</w:t>
            </w:r>
            <w:r>
              <w:rPr>
                <w:spacing w:val="-5"/>
                <w:sz w:val="28"/>
              </w:rPr>
              <w:t xml:space="preserve"> </w:t>
            </w:r>
            <w:r>
              <w:rPr>
                <w:spacing w:val="-2"/>
                <w:sz w:val="28"/>
              </w:rPr>
              <w:t>«Киноуроки»</w:t>
            </w:r>
          </w:p>
        </w:tc>
        <w:tc>
          <w:tcPr>
            <w:tcW w:w="1500" w:type="dxa"/>
          </w:tcPr>
          <w:p w14:paraId="15E7D282">
            <w:pPr>
              <w:pStyle w:val="8"/>
              <w:spacing w:line="240" w:lineRule="auto"/>
              <w:ind w:left="0"/>
              <w:rPr>
                <w:sz w:val="28"/>
              </w:rPr>
            </w:pPr>
          </w:p>
        </w:tc>
        <w:tc>
          <w:tcPr>
            <w:tcW w:w="1676" w:type="dxa"/>
          </w:tcPr>
          <w:p w14:paraId="0E697DC6">
            <w:pPr>
              <w:pStyle w:val="8"/>
              <w:spacing w:line="240" w:lineRule="auto"/>
              <w:ind w:left="0"/>
              <w:rPr>
                <w:sz w:val="28"/>
              </w:rPr>
            </w:pPr>
          </w:p>
        </w:tc>
        <w:tc>
          <w:tcPr>
            <w:tcW w:w="2120" w:type="dxa"/>
          </w:tcPr>
          <w:p w14:paraId="2FCF22D1">
            <w:pPr>
              <w:pStyle w:val="8"/>
              <w:spacing w:line="240" w:lineRule="auto"/>
              <w:ind w:left="0"/>
              <w:rPr>
                <w:sz w:val="28"/>
              </w:rPr>
            </w:pPr>
          </w:p>
        </w:tc>
      </w:tr>
      <w:tr w14:paraId="41138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trPr>
        <w:tc>
          <w:tcPr>
            <w:tcW w:w="5313" w:type="dxa"/>
          </w:tcPr>
          <w:p w14:paraId="66377675">
            <w:pPr>
              <w:pStyle w:val="8"/>
              <w:spacing w:line="315" w:lineRule="exact"/>
              <w:rPr>
                <w:sz w:val="28"/>
              </w:rPr>
            </w:pPr>
            <w:r>
              <w:rPr>
                <w:sz w:val="28"/>
              </w:rPr>
              <w:t>Посещение</w:t>
            </w:r>
            <w:r>
              <w:rPr>
                <w:spacing w:val="-7"/>
                <w:sz w:val="28"/>
              </w:rPr>
              <w:t xml:space="preserve"> </w:t>
            </w:r>
            <w:r>
              <w:rPr>
                <w:sz w:val="28"/>
              </w:rPr>
              <w:t>выездных</w:t>
            </w:r>
            <w:r>
              <w:rPr>
                <w:spacing w:val="-6"/>
                <w:sz w:val="28"/>
              </w:rPr>
              <w:t xml:space="preserve"> </w:t>
            </w:r>
            <w:r>
              <w:rPr>
                <w:spacing w:val="-2"/>
                <w:sz w:val="28"/>
              </w:rPr>
              <w:t>мероприятий</w:t>
            </w:r>
          </w:p>
          <w:p w14:paraId="315301E0">
            <w:pPr>
              <w:pStyle w:val="8"/>
              <w:spacing w:line="314" w:lineRule="exact"/>
              <w:rPr>
                <w:sz w:val="28"/>
              </w:rPr>
            </w:pPr>
            <w:r>
              <w:rPr>
                <w:spacing w:val="-2"/>
                <w:sz w:val="28"/>
              </w:rPr>
              <w:t>театральных</w:t>
            </w:r>
            <w:r>
              <w:rPr>
                <w:spacing w:val="-16"/>
                <w:sz w:val="28"/>
              </w:rPr>
              <w:t xml:space="preserve"> </w:t>
            </w:r>
            <w:r>
              <w:rPr>
                <w:spacing w:val="-2"/>
                <w:sz w:val="28"/>
              </w:rPr>
              <w:t>представлений</w:t>
            </w:r>
            <w:r>
              <w:rPr>
                <w:spacing w:val="-16"/>
                <w:sz w:val="28"/>
              </w:rPr>
              <w:t xml:space="preserve"> </w:t>
            </w:r>
            <w:r>
              <w:rPr>
                <w:spacing w:val="-2"/>
                <w:sz w:val="28"/>
              </w:rPr>
              <w:t>и</w:t>
            </w:r>
            <w:r>
              <w:rPr>
                <w:spacing w:val="-15"/>
                <w:sz w:val="28"/>
              </w:rPr>
              <w:t xml:space="preserve"> </w:t>
            </w:r>
            <w:r>
              <w:rPr>
                <w:spacing w:val="-2"/>
                <w:sz w:val="28"/>
              </w:rPr>
              <w:t>цирковых представлений</w:t>
            </w:r>
          </w:p>
        </w:tc>
        <w:tc>
          <w:tcPr>
            <w:tcW w:w="1500" w:type="dxa"/>
          </w:tcPr>
          <w:p w14:paraId="1AC6F260">
            <w:pPr>
              <w:pStyle w:val="8"/>
              <w:rPr>
                <w:sz w:val="28"/>
              </w:rPr>
            </w:pPr>
            <w:r>
              <w:rPr>
                <w:spacing w:val="-6"/>
                <w:sz w:val="28"/>
              </w:rPr>
              <w:t>1-</w:t>
            </w:r>
            <w:r>
              <w:rPr>
                <w:spacing w:val="-10"/>
                <w:sz w:val="28"/>
              </w:rPr>
              <w:t>4</w:t>
            </w:r>
          </w:p>
        </w:tc>
        <w:tc>
          <w:tcPr>
            <w:tcW w:w="1676" w:type="dxa"/>
          </w:tcPr>
          <w:p w14:paraId="567AA691">
            <w:pPr>
              <w:pStyle w:val="8"/>
              <w:spacing w:line="240" w:lineRule="auto"/>
              <w:rPr>
                <w:sz w:val="28"/>
              </w:rPr>
            </w:pPr>
            <w:r>
              <w:rPr>
                <w:sz w:val="28"/>
              </w:rPr>
              <w:t xml:space="preserve">По мере </w:t>
            </w:r>
            <w:r>
              <w:rPr>
                <w:spacing w:val="-6"/>
                <w:sz w:val="28"/>
              </w:rPr>
              <w:t>поступлени</w:t>
            </w:r>
          </w:p>
          <w:p w14:paraId="5506D517">
            <w:pPr>
              <w:pStyle w:val="8"/>
              <w:spacing w:line="308" w:lineRule="exact"/>
              <w:rPr>
                <w:sz w:val="28"/>
              </w:rPr>
            </w:pPr>
            <w:r>
              <w:rPr>
                <w:sz w:val="28"/>
              </w:rPr>
              <w:t xml:space="preserve">я </w:t>
            </w:r>
            <w:r>
              <w:rPr>
                <w:spacing w:val="-2"/>
                <w:sz w:val="28"/>
              </w:rPr>
              <w:t>заявок</w:t>
            </w:r>
          </w:p>
        </w:tc>
        <w:tc>
          <w:tcPr>
            <w:tcW w:w="2120" w:type="dxa"/>
          </w:tcPr>
          <w:p w14:paraId="65391E3C">
            <w:pPr>
              <w:pStyle w:val="8"/>
              <w:spacing w:line="315" w:lineRule="exact"/>
              <w:rPr>
                <w:sz w:val="28"/>
              </w:rPr>
            </w:pPr>
            <w:r>
              <w:rPr>
                <w:spacing w:val="-2"/>
                <w:sz w:val="28"/>
              </w:rPr>
              <w:t>Классные</w:t>
            </w:r>
          </w:p>
          <w:p w14:paraId="078E7DC2">
            <w:pPr>
              <w:pStyle w:val="8"/>
              <w:spacing w:line="314" w:lineRule="exact"/>
              <w:ind w:right="339"/>
              <w:rPr>
                <w:sz w:val="28"/>
              </w:rPr>
            </w:pPr>
            <w:r>
              <w:rPr>
                <w:spacing w:val="-6"/>
                <w:sz w:val="28"/>
              </w:rPr>
              <w:t xml:space="preserve">руководители, </w:t>
            </w:r>
            <w:r>
              <w:rPr>
                <w:spacing w:val="-2"/>
                <w:sz w:val="28"/>
              </w:rPr>
              <w:t>родители</w:t>
            </w:r>
          </w:p>
        </w:tc>
      </w:tr>
      <w:tr w14:paraId="4367B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313" w:type="dxa"/>
          </w:tcPr>
          <w:p w14:paraId="031690DE">
            <w:pPr>
              <w:pStyle w:val="8"/>
              <w:spacing w:line="315" w:lineRule="exact"/>
              <w:rPr>
                <w:sz w:val="28"/>
              </w:rPr>
            </w:pPr>
            <w:r>
              <w:rPr>
                <w:sz w:val="28"/>
              </w:rPr>
              <w:t>Участие</w:t>
            </w:r>
            <w:r>
              <w:rPr>
                <w:spacing w:val="-13"/>
                <w:sz w:val="28"/>
              </w:rPr>
              <w:t xml:space="preserve"> </w:t>
            </w:r>
            <w:r>
              <w:rPr>
                <w:sz w:val="28"/>
              </w:rPr>
              <w:t>в</w:t>
            </w:r>
            <w:r>
              <w:rPr>
                <w:spacing w:val="-18"/>
                <w:sz w:val="28"/>
              </w:rPr>
              <w:t xml:space="preserve"> </w:t>
            </w:r>
            <w:r>
              <w:rPr>
                <w:sz w:val="28"/>
              </w:rPr>
              <w:t>фестивалях</w:t>
            </w:r>
            <w:r>
              <w:rPr>
                <w:spacing w:val="-16"/>
                <w:sz w:val="28"/>
              </w:rPr>
              <w:t xml:space="preserve"> </w:t>
            </w:r>
            <w:r>
              <w:rPr>
                <w:sz w:val="28"/>
              </w:rPr>
              <w:t>и</w:t>
            </w:r>
            <w:r>
              <w:rPr>
                <w:spacing w:val="-16"/>
                <w:sz w:val="28"/>
              </w:rPr>
              <w:t xml:space="preserve"> </w:t>
            </w:r>
            <w:r>
              <w:rPr>
                <w:sz w:val="28"/>
              </w:rPr>
              <w:t>конкурсах</w:t>
            </w:r>
            <w:r>
              <w:rPr>
                <w:spacing w:val="-16"/>
                <w:sz w:val="28"/>
              </w:rPr>
              <w:t xml:space="preserve"> </w:t>
            </w:r>
            <w:r>
              <w:rPr>
                <w:spacing w:val="-2"/>
                <w:sz w:val="28"/>
              </w:rPr>
              <w:t>города</w:t>
            </w:r>
          </w:p>
        </w:tc>
        <w:tc>
          <w:tcPr>
            <w:tcW w:w="1500" w:type="dxa"/>
          </w:tcPr>
          <w:p w14:paraId="59C395CD">
            <w:pPr>
              <w:pStyle w:val="8"/>
              <w:spacing w:line="315" w:lineRule="exact"/>
              <w:rPr>
                <w:sz w:val="28"/>
              </w:rPr>
            </w:pPr>
            <w:r>
              <w:rPr>
                <w:spacing w:val="-6"/>
                <w:sz w:val="28"/>
              </w:rPr>
              <w:t>1-</w:t>
            </w:r>
            <w:r>
              <w:rPr>
                <w:spacing w:val="-10"/>
                <w:sz w:val="28"/>
              </w:rPr>
              <w:t>4</w:t>
            </w:r>
          </w:p>
        </w:tc>
        <w:tc>
          <w:tcPr>
            <w:tcW w:w="1676" w:type="dxa"/>
          </w:tcPr>
          <w:p w14:paraId="3798C2BB">
            <w:pPr>
              <w:pStyle w:val="8"/>
              <w:spacing w:line="232" w:lineRule="auto"/>
              <w:ind w:right="487"/>
              <w:rPr>
                <w:sz w:val="28"/>
              </w:rPr>
            </w:pPr>
            <w:r>
              <w:rPr>
                <w:spacing w:val="-2"/>
                <w:sz w:val="28"/>
              </w:rPr>
              <w:t>В</w:t>
            </w:r>
            <w:r>
              <w:rPr>
                <w:spacing w:val="-22"/>
                <w:sz w:val="28"/>
              </w:rPr>
              <w:t xml:space="preserve"> </w:t>
            </w:r>
            <w:r>
              <w:rPr>
                <w:spacing w:val="-2"/>
                <w:sz w:val="28"/>
              </w:rPr>
              <w:t xml:space="preserve">течение </w:t>
            </w:r>
            <w:r>
              <w:rPr>
                <w:spacing w:val="-4"/>
                <w:sz w:val="28"/>
              </w:rPr>
              <w:t>года</w:t>
            </w:r>
          </w:p>
        </w:tc>
        <w:tc>
          <w:tcPr>
            <w:tcW w:w="2120" w:type="dxa"/>
          </w:tcPr>
          <w:p w14:paraId="6B610240">
            <w:pPr>
              <w:pStyle w:val="8"/>
              <w:spacing w:line="240" w:lineRule="auto"/>
              <w:ind w:left="0"/>
              <w:rPr>
                <w:sz w:val="28"/>
              </w:rPr>
            </w:pPr>
          </w:p>
        </w:tc>
      </w:tr>
      <w:tr w14:paraId="34939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0609" w:type="dxa"/>
            <w:gridSpan w:val="4"/>
          </w:tcPr>
          <w:p w14:paraId="27EF40FF">
            <w:pPr>
              <w:pStyle w:val="8"/>
              <w:spacing w:line="306" w:lineRule="exact"/>
              <w:ind w:left="7" w:right="7"/>
              <w:jc w:val="center"/>
              <w:rPr>
                <w:b/>
                <w:sz w:val="28"/>
              </w:rPr>
            </w:pPr>
            <w:r>
              <w:rPr>
                <w:b/>
                <w:spacing w:val="-4"/>
                <w:sz w:val="28"/>
              </w:rPr>
              <w:t>Модуль</w:t>
            </w:r>
            <w:r>
              <w:rPr>
                <w:b/>
                <w:spacing w:val="-6"/>
                <w:sz w:val="28"/>
              </w:rPr>
              <w:t xml:space="preserve"> </w:t>
            </w:r>
            <w:r>
              <w:rPr>
                <w:b/>
                <w:spacing w:val="-4"/>
                <w:sz w:val="28"/>
              </w:rPr>
              <w:t>«Музей</w:t>
            </w:r>
            <w:r>
              <w:rPr>
                <w:b/>
                <w:spacing w:val="-6"/>
                <w:sz w:val="28"/>
              </w:rPr>
              <w:t xml:space="preserve"> </w:t>
            </w:r>
            <w:r>
              <w:rPr>
                <w:b/>
                <w:spacing w:val="-4"/>
                <w:sz w:val="28"/>
              </w:rPr>
              <w:t>школы»</w:t>
            </w:r>
          </w:p>
        </w:tc>
      </w:tr>
      <w:tr w14:paraId="12DA6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200A3286">
            <w:pPr>
              <w:pStyle w:val="8"/>
              <w:spacing w:line="310" w:lineRule="exact"/>
              <w:rPr>
                <w:sz w:val="28"/>
              </w:rPr>
            </w:pPr>
            <w:r>
              <w:rPr>
                <w:spacing w:val="-2"/>
                <w:sz w:val="28"/>
              </w:rPr>
              <w:t>Мероприятие</w:t>
            </w:r>
          </w:p>
        </w:tc>
        <w:tc>
          <w:tcPr>
            <w:tcW w:w="1500" w:type="dxa"/>
          </w:tcPr>
          <w:p w14:paraId="52720CA8">
            <w:pPr>
              <w:pStyle w:val="8"/>
              <w:spacing w:line="310" w:lineRule="exact"/>
              <w:rPr>
                <w:sz w:val="28"/>
              </w:rPr>
            </w:pPr>
            <w:r>
              <w:rPr>
                <w:spacing w:val="-2"/>
                <w:sz w:val="28"/>
              </w:rPr>
              <w:t>Классы</w:t>
            </w:r>
          </w:p>
        </w:tc>
        <w:tc>
          <w:tcPr>
            <w:tcW w:w="1676" w:type="dxa"/>
          </w:tcPr>
          <w:p w14:paraId="170350B9">
            <w:pPr>
              <w:pStyle w:val="8"/>
              <w:spacing w:line="232" w:lineRule="auto"/>
              <w:rPr>
                <w:sz w:val="28"/>
              </w:rPr>
            </w:pPr>
            <w:r>
              <w:rPr>
                <w:spacing w:val="-4"/>
                <w:sz w:val="28"/>
              </w:rPr>
              <w:t xml:space="preserve">Дата </w:t>
            </w:r>
            <w:r>
              <w:rPr>
                <w:spacing w:val="-6"/>
                <w:sz w:val="28"/>
              </w:rPr>
              <w:t>проведения</w:t>
            </w:r>
          </w:p>
        </w:tc>
        <w:tc>
          <w:tcPr>
            <w:tcW w:w="2120" w:type="dxa"/>
          </w:tcPr>
          <w:p w14:paraId="5E0A191E">
            <w:pPr>
              <w:pStyle w:val="8"/>
              <w:spacing w:line="310" w:lineRule="exact"/>
              <w:rPr>
                <w:sz w:val="28"/>
              </w:rPr>
            </w:pPr>
            <w:r>
              <w:rPr>
                <w:spacing w:val="-2"/>
                <w:sz w:val="28"/>
              </w:rPr>
              <w:t>Ответственные</w:t>
            </w:r>
          </w:p>
        </w:tc>
      </w:tr>
      <w:tr w14:paraId="2AAD5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5313" w:type="dxa"/>
          </w:tcPr>
          <w:p w14:paraId="04C426AD">
            <w:pPr>
              <w:pStyle w:val="8"/>
              <w:spacing w:line="240" w:lineRule="auto"/>
              <w:rPr>
                <w:sz w:val="28"/>
              </w:rPr>
            </w:pPr>
            <w:r>
              <w:rPr>
                <w:spacing w:val="-2"/>
                <w:sz w:val="28"/>
              </w:rPr>
              <w:t>Экскурсия</w:t>
            </w:r>
            <w:r>
              <w:rPr>
                <w:spacing w:val="-16"/>
                <w:sz w:val="28"/>
              </w:rPr>
              <w:t xml:space="preserve"> </w:t>
            </w:r>
            <w:r>
              <w:rPr>
                <w:spacing w:val="-2"/>
                <w:sz w:val="28"/>
              </w:rPr>
              <w:t>по</w:t>
            </w:r>
            <w:r>
              <w:rPr>
                <w:spacing w:val="-15"/>
                <w:sz w:val="28"/>
              </w:rPr>
              <w:t xml:space="preserve"> </w:t>
            </w:r>
            <w:r>
              <w:rPr>
                <w:spacing w:val="-2"/>
                <w:sz w:val="28"/>
              </w:rPr>
              <w:t>«Музею</w:t>
            </w:r>
            <w:r>
              <w:rPr>
                <w:spacing w:val="-21"/>
                <w:sz w:val="28"/>
              </w:rPr>
              <w:t xml:space="preserve"> </w:t>
            </w:r>
            <w:r>
              <w:rPr>
                <w:spacing w:val="-2"/>
                <w:sz w:val="28"/>
              </w:rPr>
              <w:t>истории</w:t>
            </w:r>
            <w:r>
              <w:rPr>
                <w:spacing w:val="-17"/>
                <w:sz w:val="28"/>
              </w:rPr>
              <w:t xml:space="preserve"> </w:t>
            </w:r>
            <w:r>
              <w:rPr>
                <w:spacing w:val="-2"/>
                <w:sz w:val="28"/>
              </w:rPr>
              <w:t>школы» (обзорная)</w:t>
            </w:r>
          </w:p>
        </w:tc>
        <w:tc>
          <w:tcPr>
            <w:tcW w:w="1500" w:type="dxa"/>
          </w:tcPr>
          <w:p w14:paraId="05B0BE0E">
            <w:pPr>
              <w:pStyle w:val="8"/>
              <w:spacing w:line="310" w:lineRule="exact"/>
              <w:rPr>
                <w:sz w:val="28"/>
              </w:rPr>
            </w:pPr>
            <w:r>
              <w:rPr>
                <w:spacing w:val="-6"/>
                <w:sz w:val="28"/>
              </w:rPr>
              <w:t>1-</w:t>
            </w:r>
            <w:r>
              <w:rPr>
                <w:spacing w:val="-10"/>
                <w:sz w:val="28"/>
              </w:rPr>
              <w:t>4</w:t>
            </w:r>
          </w:p>
        </w:tc>
        <w:tc>
          <w:tcPr>
            <w:tcW w:w="1676" w:type="dxa"/>
          </w:tcPr>
          <w:p w14:paraId="0E707139">
            <w:pPr>
              <w:pStyle w:val="8"/>
              <w:spacing w:line="240" w:lineRule="auto"/>
              <w:ind w:right="494"/>
              <w:rPr>
                <w:sz w:val="28"/>
              </w:rPr>
            </w:pPr>
            <w:r>
              <w:rPr>
                <w:spacing w:val="-2"/>
                <w:sz w:val="28"/>
              </w:rPr>
              <w:t>В</w:t>
            </w:r>
            <w:r>
              <w:rPr>
                <w:spacing w:val="-29"/>
                <w:sz w:val="28"/>
              </w:rPr>
              <w:t xml:space="preserve"> </w:t>
            </w:r>
            <w:r>
              <w:rPr>
                <w:spacing w:val="-2"/>
                <w:sz w:val="28"/>
              </w:rPr>
              <w:t xml:space="preserve">течение </w:t>
            </w:r>
            <w:r>
              <w:rPr>
                <w:spacing w:val="-4"/>
                <w:sz w:val="28"/>
              </w:rPr>
              <w:t>года</w:t>
            </w:r>
          </w:p>
        </w:tc>
        <w:tc>
          <w:tcPr>
            <w:tcW w:w="2120" w:type="dxa"/>
          </w:tcPr>
          <w:p w14:paraId="36BA1BFA">
            <w:pPr>
              <w:pStyle w:val="8"/>
              <w:spacing w:line="240" w:lineRule="auto"/>
              <w:ind w:right="339"/>
              <w:rPr>
                <w:sz w:val="28"/>
              </w:rPr>
            </w:pPr>
            <w:r>
              <w:rPr>
                <w:spacing w:val="-6"/>
                <w:sz w:val="28"/>
              </w:rPr>
              <w:t xml:space="preserve">Руководитель </w:t>
            </w:r>
            <w:r>
              <w:rPr>
                <w:spacing w:val="-2"/>
                <w:sz w:val="28"/>
              </w:rPr>
              <w:t>музея,</w:t>
            </w:r>
          </w:p>
          <w:p w14:paraId="2E03B7B0">
            <w:pPr>
              <w:pStyle w:val="8"/>
              <w:spacing w:line="316" w:lineRule="exact"/>
              <w:ind w:right="339"/>
              <w:rPr>
                <w:sz w:val="28"/>
              </w:rPr>
            </w:pPr>
            <w:r>
              <w:rPr>
                <w:spacing w:val="-2"/>
                <w:sz w:val="28"/>
              </w:rPr>
              <w:t xml:space="preserve">классные </w:t>
            </w:r>
            <w:r>
              <w:rPr>
                <w:spacing w:val="-6"/>
                <w:sz w:val="28"/>
              </w:rPr>
              <w:t>руководители</w:t>
            </w:r>
          </w:p>
        </w:tc>
      </w:tr>
      <w:tr w14:paraId="50960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13" w:type="dxa"/>
          </w:tcPr>
          <w:p w14:paraId="2720675D">
            <w:pPr>
              <w:pStyle w:val="8"/>
              <w:spacing w:line="300" w:lineRule="exact"/>
              <w:rPr>
                <w:sz w:val="28"/>
              </w:rPr>
            </w:pPr>
            <w:r>
              <w:rPr>
                <w:sz w:val="28"/>
              </w:rPr>
              <w:t>Встречи</w:t>
            </w:r>
            <w:r>
              <w:rPr>
                <w:spacing w:val="-16"/>
                <w:sz w:val="28"/>
              </w:rPr>
              <w:t xml:space="preserve"> </w:t>
            </w:r>
            <w:r>
              <w:rPr>
                <w:sz w:val="28"/>
              </w:rPr>
              <w:t>с</w:t>
            </w:r>
            <w:r>
              <w:rPr>
                <w:spacing w:val="-17"/>
                <w:sz w:val="28"/>
              </w:rPr>
              <w:t xml:space="preserve"> </w:t>
            </w:r>
            <w:r>
              <w:rPr>
                <w:sz w:val="28"/>
              </w:rPr>
              <w:t>интересными</w:t>
            </w:r>
            <w:r>
              <w:rPr>
                <w:spacing w:val="-14"/>
                <w:sz w:val="28"/>
              </w:rPr>
              <w:t xml:space="preserve"> </w:t>
            </w:r>
            <w:r>
              <w:rPr>
                <w:spacing w:val="-2"/>
                <w:sz w:val="28"/>
              </w:rPr>
              <w:t>людьми</w:t>
            </w:r>
          </w:p>
        </w:tc>
        <w:tc>
          <w:tcPr>
            <w:tcW w:w="1500" w:type="dxa"/>
          </w:tcPr>
          <w:p w14:paraId="594A7FF9">
            <w:pPr>
              <w:pStyle w:val="8"/>
              <w:spacing w:line="240" w:lineRule="auto"/>
              <w:ind w:left="0"/>
              <w:rPr>
                <w:sz w:val="24"/>
              </w:rPr>
            </w:pPr>
          </w:p>
        </w:tc>
        <w:tc>
          <w:tcPr>
            <w:tcW w:w="1676" w:type="dxa"/>
          </w:tcPr>
          <w:p w14:paraId="5567E4F7">
            <w:pPr>
              <w:pStyle w:val="8"/>
              <w:spacing w:line="240" w:lineRule="auto"/>
              <w:ind w:left="0"/>
              <w:rPr>
                <w:sz w:val="24"/>
              </w:rPr>
            </w:pPr>
          </w:p>
        </w:tc>
        <w:tc>
          <w:tcPr>
            <w:tcW w:w="2120" w:type="dxa"/>
          </w:tcPr>
          <w:p w14:paraId="516074C5">
            <w:pPr>
              <w:pStyle w:val="8"/>
              <w:spacing w:line="240" w:lineRule="auto"/>
              <w:ind w:left="0"/>
              <w:rPr>
                <w:sz w:val="24"/>
              </w:rPr>
            </w:pPr>
          </w:p>
        </w:tc>
      </w:tr>
      <w:tr w14:paraId="00160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5313" w:type="dxa"/>
          </w:tcPr>
          <w:p w14:paraId="32582FEC">
            <w:pPr>
              <w:pStyle w:val="8"/>
              <w:rPr>
                <w:sz w:val="28"/>
              </w:rPr>
            </w:pPr>
            <w:r>
              <w:rPr>
                <w:spacing w:val="-2"/>
                <w:sz w:val="28"/>
              </w:rPr>
              <w:t>Выставка</w:t>
            </w:r>
            <w:r>
              <w:rPr>
                <w:spacing w:val="-16"/>
                <w:sz w:val="28"/>
              </w:rPr>
              <w:t xml:space="preserve"> </w:t>
            </w:r>
            <w:r>
              <w:rPr>
                <w:spacing w:val="-2"/>
                <w:sz w:val="28"/>
              </w:rPr>
              <w:t>фондов</w:t>
            </w:r>
            <w:r>
              <w:rPr>
                <w:spacing w:val="-16"/>
                <w:sz w:val="28"/>
              </w:rPr>
              <w:t xml:space="preserve"> </w:t>
            </w:r>
            <w:r>
              <w:rPr>
                <w:spacing w:val="-2"/>
                <w:sz w:val="28"/>
              </w:rPr>
              <w:t>школьного</w:t>
            </w:r>
            <w:r>
              <w:rPr>
                <w:spacing w:val="-14"/>
                <w:sz w:val="28"/>
              </w:rPr>
              <w:t xml:space="preserve"> </w:t>
            </w:r>
            <w:r>
              <w:rPr>
                <w:spacing w:val="-4"/>
                <w:sz w:val="28"/>
              </w:rPr>
              <w:t>музея</w:t>
            </w:r>
          </w:p>
        </w:tc>
        <w:tc>
          <w:tcPr>
            <w:tcW w:w="1500" w:type="dxa"/>
          </w:tcPr>
          <w:p w14:paraId="26EA145D">
            <w:pPr>
              <w:pStyle w:val="8"/>
              <w:rPr>
                <w:sz w:val="28"/>
              </w:rPr>
            </w:pPr>
            <w:r>
              <w:rPr>
                <w:spacing w:val="-6"/>
                <w:sz w:val="28"/>
              </w:rPr>
              <w:t>2-</w:t>
            </w:r>
            <w:r>
              <w:rPr>
                <w:spacing w:val="-10"/>
                <w:sz w:val="28"/>
              </w:rPr>
              <w:t>4</w:t>
            </w:r>
          </w:p>
        </w:tc>
        <w:tc>
          <w:tcPr>
            <w:tcW w:w="1676" w:type="dxa"/>
          </w:tcPr>
          <w:p w14:paraId="30879A18">
            <w:pPr>
              <w:pStyle w:val="8"/>
              <w:rPr>
                <w:sz w:val="28"/>
              </w:rPr>
            </w:pPr>
            <w:r>
              <w:rPr>
                <w:spacing w:val="-2"/>
                <w:sz w:val="28"/>
              </w:rPr>
              <w:t>Сентябрь</w:t>
            </w:r>
          </w:p>
        </w:tc>
        <w:tc>
          <w:tcPr>
            <w:tcW w:w="2120" w:type="dxa"/>
          </w:tcPr>
          <w:p w14:paraId="29E05210">
            <w:pPr>
              <w:pStyle w:val="8"/>
              <w:rPr>
                <w:sz w:val="28"/>
              </w:rPr>
            </w:pPr>
            <w:r>
              <w:rPr>
                <w:spacing w:val="-2"/>
                <w:sz w:val="28"/>
              </w:rPr>
              <w:t>Руководитель</w:t>
            </w:r>
          </w:p>
        </w:tc>
      </w:tr>
    </w:tbl>
    <w:p w14:paraId="1A636F2D">
      <w:pPr>
        <w:pStyle w:val="8"/>
        <w:spacing w:after="0"/>
        <w:rPr>
          <w:sz w:val="28"/>
        </w:rPr>
        <w:sectPr>
          <w:type w:val="continuous"/>
          <w:pgSz w:w="11920" w:h="16850"/>
          <w:pgMar w:top="760" w:right="283" w:bottom="1100"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500"/>
        <w:gridCol w:w="1676"/>
        <w:gridCol w:w="2120"/>
      </w:tblGrid>
      <w:tr w14:paraId="5DCFA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13" w:type="dxa"/>
          </w:tcPr>
          <w:p w14:paraId="28AD5E23">
            <w:pPr>
              <w:pStyle w:val="8"/>
              <w:spacing w:line="240" w:lineRule="auto"/>
              <w:ind w:left="0"/>
              <w:rPr>
                <w:sz w:val="24"/>
              </w:rPr>
            </w:pPr>
          </w:p>
        </w:tc>
        <w:tc>
          <w:tcPr>
            <w:tcW w:w="1500" w:type="dxa"/>
          </w:tcPr>
          <w:p w14:paraId="2F1890FB">
            <w:pPr>
              <w:pStyle w:val="8"/>
              <w:spacing w:line="240" w:lineRule="auto"/>
              <w:ind w:left="0"/>
              <w:rPr>
                <w:sz w:val="24"/>
              </w:rPr>
            </w:pPr>
          </w:p>
        </w:tc>
        <w:tc>
          <w:tcPr>
            <w:tcW w:w="1676" w:type="dxa"/>
          </w:tcPr>
          <w:p w14:paraId="63ED4E0D">
            <w:pPr>
              <w:pStyle w:val="8"/>
              <w:spacing w:line="300" w:lineRule="exact"/>
              <w:rPr>
                <w:sz w:val="28"/>
              </w:rPr>
            </w:pPr>
            <w:r>
              <w:rPr>
                <w:sz w:val="28"/>
              </w:rPr>
              <w:t>по</w:t>
            </w:r>
            <w:r>
              <w:rPr>
                <w:spacing w:val="-2"/>
                <w:sz w:val="28"/>
              </w:rPr>
              <w:t xml:space="preserve"> графику</w:t>
            </w:r>
          </w:p>
        </w:tc>
        <w:tc>
          <w:tcPr>
            <w:tcW w:w="2120" w:type="dxa"/>
          </w:tcPr>
          <w:p w14:paraId="3F5E431C">
            <w:pPr>
              <w:pStyle w:val="8"/>
              <w:spacing w:line="300" w:lineRule="exact"/>
              <w:rPr>
                <w:sz w:val="28"/>
              </w:rPr>
            </w:pPr>
            <w:r>
              <w:rPr>
                <w:spacing w:val="-2"/>
                <w:sz w:val="28"/>
              </w:rPr>
              <w:t>музея</w:t>
            </w:r>
          </w:p>
        </w:tc>
      </w:tr>
      <w:tr w14:paraId="62CA4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13" w:type="dxa"/>
          </w:tcPr>
          <w:p w14:paraId="5A2D64B4">
            <w:pPr>
              <w:pStyle w:val="8"/>
              <w:spacing w:line="240" w:lineRule="auto"/>
              <w:ind w:right="898"/>
              <w:rPr>
                <w:sz w:val="28"/>
              </w:rPr>
            </w:pPr>
            <w:r>
              <w:rPr>
                <w:sz w:val="28"/>
              </w:rPr>
              <w:t>«Деньги</w:t>
            </w:r>
            <w:r>
              <w:rPr>
                <w:spacing w:val="-18"/>
                <w:sz w:val="28"/>
              </w:rPr>
              <w:t xml:space="preserve"> </w:t>
            </w:r>
            <w:r>
              <w:rPr>
                <w:sz w:val="28"/>
              </w:rPr>
              <w:t>и</w:t>
            </w:r>
            <w:r>
              <w:rPr>
                <w:spacing w:val="-19"/>
                <w:sz w:val="28"/>
              </w:rPr>
              <w:t xml:space="preserve"> </w:t>
            </w:r>
            <w:r>
              <w:rPr>
                <w:sz w:val="28"/>
              </w:rPr>
              <w:t>денежные</w:t>
            </w:r>
            <w:r>
              <w:rPr>
                <w:spacing w:val="-18"/>
                <w:sz w:val="28"/>
              </w:rPr>
              <w:t xml:space="preserve"> </w:t>
            </w:r>
            <w:r>
              <w:rPr>
                <w:sz w:val="28"/>
              </w:rPr>
              <w:t>знаки</w:t>
            </w:r>
            <w:r>
              <w:rPr>
                <w:spacing w:val="-19"/>
                <w:sz w:val="28"/>
              </w:rPr>
              <w:t xml:space="preserve"> </w:t>
            </w:r>
            <w:r>
              <w:rPr>
                <w:sz w:val="28"/>
              </w:rPr>
              <w:t>в</w:t>
            </w:r>
            <w:r>
              <w:rPr>
                <w:spacing w:val="-18"/>
                <w:sz w:val="28"/>
              </w:rPr>
              <w:t xml:space="preserve"> </w:t>
            </w:r>
            <w:r>
              <w:rPr>
                <w:sz w:val="28"/>
              </w:rPr>
              <w:t>истории нашего государства»- экскурсия по экспозиции музея</w:t>
            </w:r>
          </w:p>
        </w:tc>
        <w:tc>
          <w:tcPr>
            <w:tcW w:w="1500" w:type="dxa"/>
          </w:tcPr>
          <w:p w14:paraId="680FF889">
            <w:pPr>
              <w:pStyle w:val="8"/>
              <w:rPr>
                <w:sz w:val="28"/>
              </w:rPr>
            </w:pPr>
            <w:r>
              <w:rPr>
                <w:sz w:val="28"/>
              </w:rPr>
              <w:t>1-4</w:t>
            </w:r>
            <w:r>
              <w:rPr>
                <w:spacing w:val="-5"/>
                <w:sz w:val="28"/>
              </w:rPr>
              <w:t xml:space="preserve"> </w:t>
            </w:r>
            <w:r>
              <w:rPr>
                <w:spacing w:val="-2"/>
                <w:sz w:val="28"/>
              </w:rPr>
              <w:t>классы</w:t>
            </w:r>
          </w:p>
        </w:tc>
        <w:tc>
          <w:tcPr>
            <w:tcW w:w="1676" w:type="dxa"/>
          </w:tcPr>
          <w:p w14:paraId="70A1771F">
            <w:pPr>
              <w:pStyle w:val="8"/>
              <w:spacing w:line="242" w:lineRule="auto"/>
              <w:rPr>
                <w:sz w:val="28"/>
              </w:rPr>
            </w:pPr>
            <w:r>
              <w:rPr>
                <w:sz w:val="28"/>
              </w:rPr>
              <w:t>Октябрь</w:t>
            </w:r>
            <w:r>
              <w:rPr>
                <w:spacing w:val="-1"/>
                <w:sz w:val="28"/>
              </w:rPr>
              <w:t xml:space="preserve"> </w:t>
            </w:r>
            <w:r>
              <w:rPr>
                <w:sz w:val="28"/>
              </w:rPr>
              <w:t xml:space="preserve">по </w:t>
            </w:r>
            <w:r>
              <w:rPr>
                <w:spacing w:val="-2"/>
                <w:sz w:val="28"/>
              </w:rPr>
              <w:t>графику</w:t>
            </w:r>
          </w:p>
        </w:tc>
        <w:tc>
          <w:tcPr>
            <w:tcW w:w="2120" w:type="dxa"/>
          </w:tcPr>
          <w:p w14:paraId="72C40E8F">
            <w:pPr>
              <w:pStyle w:val="8"/>
              <w:spacing w:line="242" w:lineRule="auto"/>
              <w:ind w:right="339"/>
              <w:rPr>
                <w:sz w:val="28"/>
              </w:rPr>
            </w:pPr>
            <w:r>
              <w:rPr>
                <w:spacing w:val="-6"/>
                <w:sz w:val="28"/>
              </w:rPr>
              <w:t xml:space="preserve">Руководитель </w:t>
            </w:r>
            <w:r>
              <w:rPr>
                <w:spacing w:val="-2"/>
                <w:sz w:val="28"/>
              </w:rPr>
              <w:t>музея</w:t>
            </w:r>
          </w:p>
        </w:tc>
      </w:tr>
      <w:tr w14:paraId="37765709">
        <w:tblPrEx>
          <w:tblCellMar>
            <w:top w:w="0" w:type="dxa"/>
            <w:left w:w="0" w:type="dxa"/>
            <w:bottom w:w="0" w:type="dxa"/>
            <w:right w:w="0" w:type="dxa"/>
          </w:tblCellMar>
        </w:tblPrEx>
        <w:trPr>
          <w:trHeight w:val="642" w:hRule="atLeast"/>
        </w:trPr>
        <w:tc>
          <w:tcPr>
            <w:tcW w:w="5313" w:type="dxa"/>
          </w:tcPr>
          <w:p w14:paraId="381F698C">
            <w:pPr>
              <w:pStyle w:val="8"/>
              <w:rPr>
                <w:sz w:val="28"/>
              </w:rPr>
            </w:pPr>
            <w:r>
              <w:rPr>
                <w:sz w:val="28"/>
              </w:rPr>
              <w:t>Храмы</w:t>
            </w:r>
            <w:r>
              <w:rPr>
                <w:spacing w:val="-18"/>
                <w:sz w:val="28"/>
              </w:rPr>
              <w:t xml:space="preserve"> </w:t>
            </w:r>
            <w:r>
              <w:rPr>
                <w:sz w:val="28"/>
              </w:rPr>
              <w:t>нашего</w:t>
            </w:r>
            <w:r>
              <w:rPr>
                <w:spacing w:val="-18"/>
                <w:sz w:val="28"/>
              </w:rPr>
              <w:t xml:space="preserve"> </w:t>
            </w:r>
            <w:r>
              <w:rPr>
                <w:sz w:val="28"/>
              </w:rPr>
              <w:t>города</w:t>
            </w:r>
            <w:r>
              <w:rPr>
                <w:spacing w:val="-13"/>
                <w:sz w:val="28"/>
              </w:rPr>
              <w:t xml:space="preserve"> </w:t>
            </w:r>
            <w:r>
              <w:rPr>
                <w:sz w:val="28"/>
              </w:rPr>
              <w:t>в</w:t>
            </w:r>
            <w:r>
              <w:rPr>
                <w:spacing w:val="-17"/>
                <w:sz w:val="28"/>
              </w:rPr>
              <w:t xml:space="preserve"> </w:t>
            </w:r>
            <w:r>
              <w:rPr>
                <w:spacing w:val="-2"/>
                <w:sz w:val="28"/>
              </w:rPr>
              <w:t>фотографиях</w:t>
            </w:r>
          </w:p>
        </w:tc>
        <w:tc>
          <w:tcPr>
            <w:tcW w:w="1500" w:type="dxa"/>
          </w:tcPr>
          <w:p w14:paraId="730F92E7">
            <w:pPr>
              <w:pStyle w:val="8"/>
              <w:rPr>
                <w:sz w:val="28"/>
              </w:rPr>
            </w:pPr>
            <w:r>
              <w:rPr>
                <w:spacing w:val="-6"/>
                <w:sz w:val="28"/>
              </w:rPr>
              <w:t>1-</w:t>
            </w:r>
            <w:r>
              <w:rPr>
                <w:spacing w:val="-10"/>
                <w:sz w:val="28"/>
              </w:rPr>
              <w:t>4</w:t>
            </w:r>
          </w:p>
        </w:tc>
        <w:tc>
          <w:tcPr>
            <w:tcW w:w="1676" w:type="dxa"/>
          </w:tcPr>
          <w:p w14:paraId="7F30222B">
            <w:pPr>
              <w:pStyle w:val="8"/>
              <w:rPr>
                <w:sz w:val="28"/>
              </w:rPr>
            </w:pPr>
            <w:r>
              <w:rPr>
                <w:sz w:val="28"/>
              </w:rPr>
              <w:t>По</w:t>
            </w:r>
            <w:r>
              <w:rPr>
                <w:spacing w:val="-10"/>
                <w:sz w:val="28"/>
              </w:rPr>
              <w:t xml:space="preserve"> </w:t>
            </w:r>
            <w:r>
              <w:rPr>
                <w:spacing w:val="-2"/>
                <w:sz w:val="28"/>
              </w:rPr>
              <w:t>графику</w:t>
            </w:r>
          </w:p>
        </w:tc>
        <w:tc>
          <w:tcPr>
            <w:tcW w:w="2120" w:type="dxa"/>
          </w:tcPr>
          <w:p w14:paraId="30DFD721">
            <w:pPr>
              <w:pStyle w:val="8"/>
              <w:spacing w:line="232" w:lineRule="auto"/>
              <w:ind w:right="339"/>
              <w:rPr>
                <w:sz w:val="28"/>
              </w:rPr>
            </w:pPr>
            <w:r>
              <w:rPr>
                <w:spacing w:val="-6"/>
                <w:sz w:val="28"/>
              </w:rPr>
              <w:t xml:space="preserve">Руководитель </w:t>
            </w:r>
            <w:r>
              <w:rPr>
                <w:spacing w:val="-2"/>
                <w:sz w:val="28"/>
              </w:rPr>
              <w:t>музея</w:t>
            </w:r>
          </w:p>
        </w:tc>
      </w:tr>
      <w:tr w14:paraId="488AA4C7">
        <w:tblPrEx>
          <w:tblCellMar>
            <w:top w:w="0" w:type="dxa"/>
            <w:left w:w="0" w:type="dxa"/>
            <w:bottom w:w="0" w:type="dxa"/>
            <w:right w:w="0" w:type="dxa"/>
          </w:tblCellMar>
        </w:tblPrEx>
        <w:trPr>
          <w:trHeight w:val="647" w:hRule="atLeast"/>
        </w:trPr>
        <w:tc>
          <w:tcPr>
            <w:tcW w:w="5313" w:type="dxa"/>
          </w:tcPr>
          <w:p w14:paraId="256F489F">
            <w:pPr>
              <w:pStyle w:val="8"/>
              <w:spacing w:line="232" w:lineRule="auto"/>
              <w:ind w:right="889"/>
              <w:rPr>
                <w:sz w:val="28"/>
              </w:rPr>
            </w:pPr>
            <w:r>
              <w:rPr>
                <w:spacing w:val="-2"/>
                <w:sz w:val="28"/>
              </w:rPr>
              <w:t>Экспозиций</w:t>
            </w:r>
            <w:r>
              <w:rPr>
                <w:spacing w:val="-16"/>
                <w:sz w:val="28"/>
              </w:rPr>
              <w:t xml:space="preserve"> </w:t>
            </w:r>
            <w:r>
              <w:rPr>
                <w:spacing w:val="-2"/>
                <w:sz w:val="28"/>
              </w:rPr>
              <w:t>«Великая</w:t>
            </w:r>
            <w:r>
              <w:rPr>
                <w:spacing w:val="-17"/>
                <w:sz w:val="28"/>
              </w:rPr>
              <w:t xml:space="preserve"> </w:t>
            </w:r>
            <w:r>
              <w:rPr>
                <w:spacing w:val="-2"/>
                <w:sz w:val="28"/>
              </w:rPr>
              <w:t xml:space="preserve">Отечественная </w:t>
            </w:r>
            <w:r>
              <w:rPr>
                <w:sz w:val="28"/>
              </w:rPr>
              <w:t>война 1941-1945 гг.»</w:t>
            </w:r>
          </w:p>
        </w:tc>
        <w:tc>
          <w:tcPr>
            <w:tcW w:w="1500" w:type="dxa"/>
          </w:tcPr>
          <w:p w14:paraId="009154F8">
            <w:pPr>
              <w:pStyle w:val="8"/>
              <w:spacing w:line="315" w:lineRule="exact"/>
              <w:rPr>
                <w:sz w:val="28"/>
              </w:rPr>
            </w:pPr>
            <w:r>
              <w:rPr>
                <w:spacing w:val="-6"/>
                <w:sz w:val="28"/>
              </w:rPr>
              <w:t>1-</w:t>
            </w:r>
            <w:r>
              <w:rPr>
                <w:spacing w:val="-10"/>
                <w:sz w:val="28"/>
              </w:rPr>
              <w:t>4</w:t>
            </w:r>
          </w:p>
        </w:tc>
        <w:tc>
          <w:tcPr>
            <w:tcW w:w="1676" w:type="dxa"/>
          </w:tcPr>
          <w:p w14:paraId="74AAAE52">
            <w:pPr>
              <w:pStyle w:val="8"/>
              <w:spacing w:line="315" w:lineRule="exact"/>
              <w:rPr>
                <w:sz w:val="28"/>
              </w:rPr>
            </w:pPr>
            <w:r>
              <w:rPr>
                <w:spacing w:val="-5"/>
                <w:sz w:val="28"/>
              </w:rPr>
              <w:t>Май</w:t>
            </w:r>
          </w:p>
        </w:tc>
        <w:tc>
          <w:tcPr>
            <w:tcW w:w="2120" w:type="dxa"/>
          </w:tcPr>
          <w:p w14:paraId="46EBB2DB">
            <w:pPr>
              <w:pStyle w:val="8"/>
              <w:spacing w:line="232" w:lineRule="auto"/>
              <w:ind w:right="339"/>
              <w:rPr>
                <w:sz w:val="28"/>
              </w:rPr>
            </w:pPr>
            <w:r>
              <w:rPr>
                <w:spacing w:val="-6"/>
                <w:sz w:val="28"/>
              </w:rPr>
              <w:t xml:space="preserve">Руководитель </w:t>
            </w:r>
            <w:r>
              <w:rPr>
                <w:spacing w:val="-2"/>
                <w:sz w:val="28"/>
              </w:rPr>
              <w:t>музея</w:t>
            </w:r>
          </w:p>
        </w:tc>
      </w:tr>
      <w:tr w14:paraId="722A5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5313" w:type="dxa"/>
          </w:tcPr>
          <w:p w14:paraId="079C3140">
            <w:pPr>
              <w:pStyle w:val="8"/>
              <w:spacing w:line="310" w:lineRule="exact"/>
              <w:rPr>
                <w:sz w:val="28"/>
              </w:rPr>
            </w:pPr>
            <w:r>
              <w:rPr>
                <w:spacing w:val="-2"/>
                <w:sz w:val="28"/>
              </w:rPr>
              <w:t>Международный</w:t>
            </w:r>
            <w:r>
              <w:rPr>
                <w:spacing w:val="-17"/>
                <w:sz w:val="28"/>
              </w:rPr>
              <w:t xml:space="preserve"> </w:t>
            </w:r>
            <w:r>
              <w:rPr>
                <w:spacing w:val="-2"/>
                <w:sz w:val="28"/>
              </w:rPr>
              <w:t>день</w:t>
            </w:r>
            <w:r>
              <w:rPr>
                <w:spacing w:val="-15"/>
                <w:sz w:val="28"/>
              </w:rPr>
              <w:t xml:space="preserve"> </w:t>
            </w:r>
            <w:r>
              <w:rPr>
                <w:spacing w:val="-2"/>
                <w:sz w:val="28"/>
              </w:rPr>
              <w:t>музеев</w:t>
            </w:r>
          </w:p>
        </w:tc>
        <w:tc>
          <w:tcPr>
            <w:tcW w:w="1500" w:type="dxa"/>
          </w:tcPr>
          <w:p w14:paraId="2FE3FEA6">
            <w:pPr>
              <w:pStyle w:val="8"/>
              <w:spacing w:line="310" w:lineRule="exact"/>
              <w:rPr>
                <w:sz w:val="28"/>
              </w:rPr>
            </w:pPr>
            <w:r>
              <w:rPr>
                <w:spacing w:val="-6"/>
                <w:sz w:val="28"/>
              </w:rPr>
              <w:t>1-</w:t>
            </w:r>
            <w:r>
              <w:rPr>
                <w:spacing w:val="-10"/>
                <w:sz w:val="28"/>
              </w:rPr>
              <w:t>4</w:t>
            </w:r>
          </w:p>
        </w:tc>
        <w:tc>
          <w:tcPr>
            <w:tcW w:w="1676" w:type="dxa"/>
          </w:tcPr>
          <w:p w14:paraId="0FFECE08">
            <w:pPr>
              <w:pStyle w:val="8"/>
              <w:spacing w:line="310" w:lineRule="exact"/>
              <w:rPr>
                <w:sz w:val="28"/>
              </w:rPr>
            </w:pPr>
            <w:r>
              <w:rPr>
                <w:sz w:val="28"/>
              </w:rPr>
              <w:t xml:space="preserve">18 </w:t>
            </w:r>
            <w:r>
              <w:rPr>
                <w:spacing w:val="-5"/>
                <w:sz w:val="28"/>
              </w:rPr>
              <w:t>мая</w:t>
            </w:r>
          </w:p>
        </w:tc>
        <w:tc>
          <w:tcPr>
            <w:tcW w:w="2120" w:type="dxa"/>
          </w:tcPr>
          <w:p w14:paraId="706AF133">
            <w:pPr>
              <w:pStyle w:val="8"/>
              <w:spacing w:line="310" w:lineRule="exact"/>
              <w:rPr>
                <w:sz w:val="28"/>
              </w:rPr>
            </w:pPr>
            <w:r>
              <w:rPr>
                <w:spacing w:val="-2"/>
                <w:sz w:val="28"/>
              </w:rPr>
              <w:t>Руководитель</w:t>
            </w:r>
          </w:p>
          <w:p w14:paraId="64ED4156">
            <w:pPr>
              <w:pStyle w:val="8"/>
              <w:spacing w:line="316" w:lineRule="exact"/>
              <w:ind w:right="339"/>
              <w:rPr>
                <w:sz w:val="28"/>
              </w:rPr>
            </w:pPr>
            <w:r>
              <w:rPr>
                <w:spacing w:val="-2"/>
                <w:sz w:val="28"/>
              </w:rPr>
              <w:t>музея,</w:t>
            </w:r>
            <w:r>
              <w:rPr>
                <w:spacing w:val="-18"/>
                <w:sz w:val="28"/>
              </w:rPr>
              <w:t xml:space="preserve"> </w:t>
            </w:r>
            <w:r>
              <w:rPr>
                <w:spacing w:val="-2"/>
                <w:sz w:val="28"/>
              </w:rPr>
              <w:t>музеи горола</w:t>
            </w:r>
          </w:p>
        </w:tc>
      </w:tr>
      <w:tr w14:paraId="64355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0609" w:type="dxa"/>
            <w:gridSpan w:val="4"/>
          </w:tcPr>
          <w:p w14:paraId="3C095158">
            <w:pPr>
              <w:pStyle w:val="8"/>
              <w:spacing w:line="306" w:lineRule="exact"/>
              <w:ind w:left="3" w:right="7"/>
              <w:jc w:val="center"/>
              <w:rPr>
                <w:b/>
                <w:sz w:val="28"/>
              </w:rPr>
            </w:pPr>
            <w:r>
              <w:rPr>
                <w:b/>
                <w:sz w:val="28"/>
              </w:rPr>
              <w:t>Модуль</w:t>
            </w:r>
            <w:r>
              <w:rPr>
                <w:b/>
                <w:spacing w:val="22"/>
                <w:sz w:val="28"/>
              </w:rPr>
              <w:t xml:space="preserve"> </w:t>
            </w:r>
            <w:r>
              <w:rPr>
                <w:b/>
                <w:sz w:val="28"/>
              </w:rPr>
              <w:t>«Профилактика</w:t>
            </w:r>
            <w:r>
              <w:rPr>
                <w:b/>
                <w:spacing w:val="-12"/>
                <w:sz w:val="28"/>
              </w:rPr>
              <w:t xml:space="preserve"> </w:t>
            </w:r>
            <w:r>
              <w:rPr>
                <w:b/>
                <w:sz w:val="28"/>
              </w:rPr>
              <w:t>и</w:t>
            </w:r>
            <w:r>
              <w:rPr>
                <w:b/>
                <w:spacing w:val="-21"/>
                <w:sz w:val="28"/>
              </w:rPr>
              <w:t xml:space="preserve"> </w:t>
            </w:r>
            <w:r>
              <w:rPr>
                <w:b/>
                <w:spacing w:val="-2"/>
                <w:sz w:val="28"/>
              </w:rPr>
              <w:t>безопасность»</w:t>
            </w:r>
          </w:p>
        </w:tc>
      </w:tr>
      <w:tr w14:paraId="7ABAB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313" w:type="dxa"/>
          </w:tcPr>
          <w:p w14:paraId="3A155A02">
            <w:pPr>
              <w:pStyle w:val="8"/>
              <w:spacing w:line="311" w:lineRule="exact"/>
              <w:rPr>
                <w:sz w:val="28"/>
              </w:rPr>
            </w:pPr>
            <w:r>
              <w:rPr>
                <w:spacing w:val="-2"/>
                <w:sz w:val="28"/>
              </w:rPr>
              <w:t>Мероприятие</w:t>
            </w:r>
          </w:p>
        </w:tc>
        <w:tc>
          <w:tcPr>
            <w:tcW w:w="1500" w:type="dxa"/>
          </w:tcPr>
          <w:p w14:paraId="13689299">
            <w:pPr>
              <w:pStyle w:val="8"/>
              <w:spacing w:line="311" w:lineRule="exact"/>
              <w:rPr>
                <w:sz w:val="28"/>
              </w:rPr>
            </w:pPr>
            <w:r>
              <w:rPr>
                <w:spacing w:val="-2"/>
                <w:sz w:val="28"/>
              </w:rPr>
              <w:t>Классы</w:t>
            </w:r>
          </w:p>
        </w:tc>
        <w:tc>
          <w:tcPr>
            <w:tcW w:w="1676" w:type="dxa"/>
          </w:tcPr>
          <w:p w14:paraId="24BFB547">
            <w:pPr>
              <w:pStyle w:val="8"/>
              <w:spacing w:line="232" w:lineRule="auto"/>
              <w:rPr>
                <w:sz w:val="28"/>
              </w:rPr>
            </w:pPr>
            <w:r>
              <w:rPr>
                <w:spacing w:val="-4"/>
                <w:sz w:val="28"/>
              </w:rPr>
              <w:t xml:space="preserve">Дата </w:t>
            </w:r>
            <w:r>
              <w:rPr>
                <w:spacing w:val="-6"/>
                <w:sz w:val="28"/>
              </w:rPr>
              <w:t>проведения</w:t>
            </w:r>
          </w:p>
        </w:tc>
        <w:tc>
          <w:tcPr>
            <w:tcW w:w="2120" w:type="dxa"/>
          </w:tcPr>
          <w:p w14:paraId="4389DB7D">
            <w:pPr>
              <w:pStyle w:val="8"/>
              <w:spacing w:line="311" w:lineRule="exact"/>
              <w:rPr>
                <w:sz w:val="28"/>
              </w:rPr>
            </w:pPr>
            <w:r>
              <w:rPr>
                <w:spacing w:val="-2"/>
                <w:sz w:val="28"/>
              </w:rPr>
              <w:t>Ответственные</w:t>
            </w:r>
          </w:p>
        </w:tc>
      </w:tr>
      <w:tr w14:paraId="331B5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365CEE65">
            <w:pPr>
              <w:pStyle w:val="8"/>
              <w:spacing w:line="228" w:lineRule="auto"/>
              <w:ind w:right="1280"/>
              <w:rPr>
                <w:sz w:val="28"/>
              </w:rPr>
            </w:pPr>
            <w:r>
              <w:rPr>
                <w:sz w:val="28"/>
              </w:rPr>
              <w:t>Пятиминутка</w:t>
            </w:r>
            <w:r>
              <w:rPr>
                <w:spacing w:val="-18"/>
                <w:sz w:val="28"/>
              </w:rPr>
              <w:t xml:space="preserve"> </w:t>
            </w:r>
            <w:r>
              <w:rPr>
                <w:sz w:val="28"/>
              </w:rPr>
              <w:t>здоровья</w:t>
            </w:r>
            <w:r>
              <w:rPr>
                <w:spacing w:val="-17"/>
                <w:sz w:val="28"/>
              </w:rPr>
              <w:t xml:space="preserve"> </w:t>
            </w:r>
            <w:r>
              <w:rPr>
                <w:sz w:val="28"/>
              </w:rPr>
              <w:t>–</w:t>
            </w:r>
            <w:r>
              <w:rPr>
                <w:spacing w:val="-19"/>
                <w:sz w:val="28"/>
              </w:rPr>
              <w:t xml:space="preserve"> </w:t>
            </w:r>
            <w:r>
              <w:rPr>
                <w:sz w:val="28"/>
              </w:rPr>
              <w:t>беседы</w:t>
            </w:r>
            <w:r>
              <w:rPr>
                <w:spacing w:val="-18"/>
                <w:sz w:val="28"/>
              </w:rPr>
              <w:t xml:space="preserve"> </w:t>
            </w:r>
            <w:r>
              <w:rPr>
                <w:sz w:val="28"/>
              </w:rPr>
              <w:t>о здоровом образе жизни</w:t>
            </w:r>
          </w:p>
        </w:tc>
        <w:tc>
          <w:tcPr>
            <w:tcW w:w="1500" w:type="dxa"/>
          </w:tcPr>
          <w:p w14:paraId="6002F7B8">
            <w:pPr>
              <w:pStyle w:val="8"/>
              <w:rPr>
                <w:sz w:val="28"/>
              </w:rPr>
            </w:pPr>
            <w:r>
              <w:rPr>
                <w:spacing w:val="-6"/>
                <w:sz w:val="28"/>
              </w:rPr>
              <w:t>1-</w:t>
            </w:r>
            <w:r>
              <w:rPr>
                <w:spacing w:val="-10"/>
                <w:sz w:val="28"/>
              </w:rPr>
              <w:t>4</w:t>
            </w:r>
          </w:p>
        </w:tc>
        <w:tc>
          <w:tcPr>
            <w:tcW w:w="1676" w:type="dxa"/>
          </w:tcPr>
          <w:p w14:paraId="2159D1D5">
            <w:pPr>
              <w:pStyle w:val="8"/>
              <w:rPr>
                <w:sz w:val="28"/>
              </w:rPr>
            </w:pPr>
            <w:r>
              <w:rPr>
                <w:spacing w:val="-2"/>
                <w:sz w:val="28"/>
              </w:rPr>
              <w:t>Ежедневно</w:t>
            </w:r>
          </w:p>
        </w:tc>
        <w:tc>
          <w:tcPr>
            <w:tcW w:w="2120" w:type="dxa"/>
          </w:tcPr>
          <w:p w14:paraId="40D43162">
            <w:pPr>
              <w:pStyle w:val="8"/>
              <w:spacing w:line="228" w:lineRule="auto"/>
              <w:ind w:right="339"/>
              <w:rPr>
                <w:sz w:val="28"/>
              </w:rPr>
            </w:pPr>
            <w:r>
              <w:rPr>
                <w:spacing w:val="-2"/>
                <w:sz w:val="28"/>
              </w:rPr>
              <w:t xml:space="preserve">Классные </w:t>
            </w:r>
            <w:r>
              <w:rPr>
                <w:spacing w:val="-6"/>
                <w:sz w:val="28"/>
              </w:rPr>
              <w:t>руководители</w:t>
            </w:r>
          </w:p>
        </w:tc>
      </w:tr>
      <w:tr w14:paraId="553C0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13" w:type="dxa"/>
          </w:tcPr>
          <w:p w14:paraId="49AF0750">
            <w:pPr>
              <w:pStyle w:val="8"/>
              <w:spacing w:line="300" w:lineRule="exact"/>
              <w:rPr>
                <w:sz w:val="28"/>
              </w:rPr>
            </w:pPr>
            <w:r>
              <w:rPr>
                <w:spacing w:val="-2"/>
                <w:sz w:val="28"/>
              </w:rPr>
              <w:t>Физкультминутка</w:t>
            </w:r>
          </w:p>
        </w:tc>
        <w:tc>
          <w:tcPr>
            <w:tcW w:w="1500" w:type="dxa"/>
          </w:tcPr>
          <w:p w14:paraId="30CAF950">
            <w:pPr>
              <w:pStyle w:val="8"/>
              <w:spacing w:line="240" w:lineRule="auto"/>
              <w:ind w:left="0"/>
              <w:rPr>
                <w:sz w:val="24"/>
              </w:rPr>
            </w:pPr>
          </w:p>
        </w:tc>
        <w:tc>
          <w:tcPr>
            <w:tcW w:w="1676" w:type="dxa"/>
          </w:tcPr>
          <w:p w14:paraId="4199736A">
            <w:pPr>
              <w:pStyle w:val="8"/>
              <w:spacing w:line="240" w:lineRule="auto"/>
              <w:ind w:left="0"/>
              <w:rPr>
                <w:sz w:val="24"/>
              </w:rPr>
            </w:pPr>
          </w:p>
        </w:tc>
        <w:tc>
          <w:tcPr>
            <w:tcW w:w="2120" w:type="dxa"/>
          </w:tcPr>
          <w:p w14:paraId="6734A9B0">
            <w:pPr>
              <w:pStyle w:val="8"/>
              <w:spacing w:line="240" w:lineRule="auto"/>
              <w:ind w:left="0"/>
              <w:rPr>
                <w:sz w:val="24"/>
              </w:rPr>
            </w:pPr>
          </w:p>
        </w:tc>
      </w:tr>
      <w:tr w14:paraId="2855A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0068319B">
            <w:pPr>
              <w:pStyle w:val="8"/>
              <w:ind w:right="1256"/>
              <w:rPr>
                <w:sz w:val="28"/>
              </w:rPr>
            </w:pPr>
            <w:r>
              <w:rPr>
                <w:spacing w:val="-2"/>
                <w:sz w:val="28"/>
              </w:rPr>
              <w:t>Открытие</w:t>
            </w:r>
            <w:r>
              <w:rPr>
                <w:spacing w:val="-20"/>
                <w:sz w:val="28"/>
              </w:rPr>
              <w:t xml:space="preserve"> </w:t>
            </w:r>
            <w:r>
              <w:rPr>
                <w:spacing w:val="-2"/>
                <w:sz w:val="28"/>
              </w:rPr>
              <w:t>школьной</w:t>
            </w:r>
            <w:r>
              <w:rPr>
                <w:spacing w:val="-21"/>
                <w:sz w:val="28"/>
              </w:rPr>
              <w:t xml:space="preserve"> </w:t>
            </w:r>
            <w:r>
              <w:rPr>
                <w:spacing w:val="-2"/>
                <w:sz w:val="28"/>
              </w:rPr>
              <w:t xml:space="preserve">спартакиады. </w:t>
            </w:r>
            <w:r>
              <w:rPr>
                <w:sz w:val="28"/>
              </w:rPr>
              <w:t>Осенний День Здоровья</w:t>
            </w:r>
          </w:p>
        </w:tc>
        <w:tc>
          <w:tcPr>
            <w:tcW w:w="1500" w:type="dxa"/>
          </w:tcPr>
          <w:p w14:paraId="07E5F84E">
            <w:pPr>
              <w:pStyle w:val="8"/>
              <w:spacing w:line="315" w:lineRule="exact"/>
              <w:rPr>
                <w:sz w:val="28"/>
              </w:rPr>
            </w:pPr>
            <w:r>
              <w:rPr>
                <w:spacing w:val="-6"/>
                <w:sz w:val="28"/>
              </w:rPr>
              <w:t>1-</w:t>
            </w:r>
            <w:r>
              <w:rPr>
                <w:spacing w:val="-10"/>
                <w:sz w:val="28"/>
              </w:rPr>
              <w:t>4</w:t>
            </w:r>
          </w:p>
        </w:tc>
        <w:tc>
          <w:tcPr>
            <w:tcW w:w="1676" w:type="dxa"/>
          </w:tcPr>
          <w:p w14:paraId="773A7B45">
            <w:pPr>
              <w:pStyle w:val="8"/>
              <w:spacing w:line="315" w:lineRule="exact"/>
              <w:rPr>
                <w:sz w:val="28"/>
              </w:rPr>
            </w:pPr>
            <w:r>
              <w:rPr>
                <w:spacing w:val="-2"/>
                <w:sz w:val="28"/>
              </w:rPr>
              <w:t>сентябрь</w:t>
            </w:r>
          </w:p>
        </w:tc>
        <w:tc>
          <w:tcPr>
            <w:tcW w:w="2120" w:type="dxa"/>
          </w:tcPr>
          <w:p w14:paraId="768971D1">
            <w:pPr>
              <w:pStyle w:val="8"/>
              <w:ind w:right="339"/>
              <w:rPr>
                <w:sz w:val="28"/>
              </w:rPr>
            </w:pPr>
            <w:r>
              <w:rPr>
                <w:spacing w:val="-2"/>
                <w:sz w:val="28"/>
              </w:rPr>
              <w:t xml:space="preserve">Учителя </w:t>
            </w:r>
            <w:r>
              <w:rPr>
                <w:spacing w:val="-6"/>
                <w:sz w:val="28"/>
              </w:rPr>
              <w:t>физкультуры</w:t>
            </w:r>
          </w:p>
        </w:tc>
      </w:tr>
      <w:tr w14:paraId="01D17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7" w:hRule="atLeast"/>
        </w:trPr>
        <w:tc>
          <w:tcPr>
            <w:tcW w:w="5313" w:type="dxa"/>
          </w:tcPr>
          <w:p w14:paraId="2A0B4E28">
            <w:pPr>
              <w:pStyle w:val="8"/>
              <w:tabs>
                <w:tab w:val="left" w:pos="1632"/>
              </w:tabs>
              <w:spacing w:line="240" w:lineRule="auto"/>
              <w:ind w:right="327"/>
              <w:rPr>
                <w:sz w:val="28"/>
              </w:rPr>
            </w:pPr>
            <w:r>
              <w:rPr>
                <w:sz w:val="28"/>
              </w:rPr>
              <w:t>Мероприятия</w:t>
            </w:r>
            <w:r>
              <w:rPr>
                <w:spacing w:val="-18"/>
                <w:sz w:val="28"/>
              </w:rPr>
              <w:t xml:space="preserve"> </w:t>
            </w:r>
            <w:r>
              <w:rPr>
                <w:sz w:val="28"/>
              </w:rPr>
              <w:t>месячников</w:t>
            </w:r>
            <w:r>
              <w:rPr>
                <w:spacing w:val="-19"/>
                <w:sz w:val="28"/>
              </w:rPr>
              <w:t xml:space="preserve"> </w:t>
            </w:r>
            <w:r>
              <w:rPr>
                <w:sz w:val="28"/>
              </w:rPr>
              <w:t>безопасности</w:t>
            </w:r>
            <w:r>
              <w:rPr>
                <w:spacing w:val="-18"/>
                <w:sz w:val="28"/>
              </w:rPr>
              <w:t xml:space="preserve"> </w:t>
            </w:r>
            <w:r>
              <w:rPr>
                <w:sz w:val="28"/>
              </w:rPr>
              <w:t xml:space="preserve">и гражданской защиты детей (по профилактике ДДТТ, пожарной безопасности, экстремизма, терроризма, </w:t>
            </w:r>
            <w:r>
              <w:rPr>
                <w:spacing w:val="-2"/>
                <w:sz w:val="28"/>
              </w:rPr>
              <w:t>разработка</w:t>
            </w:r>
            <w:r>
              <w:rPr>
                <w:sz w:val="28"/>
              </w:rPr>
              <w:tab/>
            </w:r>
            <w:r>
              <w:rPr>
                <w:sz w:val="28"/>
              </w:rPr>
              <w:t>схемы-маршрута «Дом- школа-дом», учебно-тренировочная эвакуация учащихся из здания)</w:t>
            </w:r>
          </w:p>
        </w:tc>
        <w:tc>
          <w:tcPr>
            <w:tcW w:w="1500" w:type="dxa"/>
          </w:tcPr>
          <w:p w14:paraId="6B978EAB">
            <w:pPr>
              <w:pStyle w:val="8"/>
              <w:rPr>
                <w:sz w:val="28"/>
              </w:rPr>
            </w:pPr>
            <w:r>
              <w:rPr>
                <w:spacing w:val="-6"/>
                <w:sz w:val="28"/>
              </w:rPr>
              <w:t>1-</w:t>
            </w:r>
            <w:r>
              <w:rPr>
                <w:spacing w:val="-10"/>
                <w:sz w:val="28"/>
              </w:rPr>
              <w:t>4</w:t>
            </w:r>
          </w:p>
        </w:tc>
        <w:tc>
          <w:tcPr>
            <w:tcW w:w="1676" w:type="dxa"/>
          </w:tcPr>
          <w:p w14:paraId="27148EDC">
            <w:pPr>
              <w:pStyle w:val="8"/>
              <w:rPr>
                <w:sz w:val="28"/>
              </w:rPr>
            </w:pPr>
            <w:r>
              <w:rPr>
                <w:spacing w:val="-2"/>
                <w:sz w:val="28"/>
              </w:rPr>
              <w:t>сентябрь</w:t>
            </w:r>
          </w:p>
        </w:tc>
        <w:tc>
          <w:tcPr>
            <w:tcW w:w="2120" w:type="dxa"/>
          </w:tcPr>
          <w:p w14:paraId="05A9661A">
            <w:pPr>
              <w:pStyle w:val="8"/>
              <w:spacing w:line="240" w:lineRule="auto"/>
              <w:ind w:right="339"/>
              <w:rPr>
                <w:sz w:val="28"/>
              </w:rPr>
            </w:pPr>
            <w:r>
              <w:rPr>
                <w:spacing w:val="-2"/>
                <w:sz w:val="28"/>
              </w:rPr>
              <w:t xml:space="preserve">Заместитель </w:t>
            </w:r>
            <w:r>
              <w:rPr>
                <w:sz w:val="28"/>
              </w:rPr>
              <w:t xml:space="preserve">директора по ВР, классные </w:t>
            </w:r>
            <w:r>
              <w:rPr>
                <w:spacing w:val="-2"/>
                <w:sz w:val="28"/>
              </w:rPr>
              <w:t xml:space="preserve">руководители, руководитель </w:t>
            </w:r>
            <w:r>
              <w:rPr>
                <w:sz w:val="28"/>
              </w:rPr>
              <w:t>ДЮП, отряда</w:t>
            </w:r>
          </w:p>
          <w:p w14:paraId="0D8BDFAE">
            <w:pPr>
              <w:pStyle w:val="8"/>
              <w:spacing w:line="314" w:lineRule="exact"/>
              <w:ind w:right="339"/>
              <w:rPr>
                <w:sz w:val="28"/>
              </w:rPr>
            </w:pPr>
            <w:r>
              <w:rPr>
                <w:spacing w:val="-4"/>
                <w:sz w:val="28"/>
              </w:rPr>
              <w:t>ЮИД,</w:t>
            </w:r>
            <w:r>
              <w:rPr>
                <w:spacing w:val="-20"/>
                <w:sz w:val="28"/>
              </w:rPr>
              <w:t xml:space="preserve"> </w:t>
            </w:r>
            <w:r>
              <w:rPr>
                <w:spacing w:val="-4"/>
                <w:sz w:val="28"/>
              </w:rPr>
              <w:t>учитель ОБЗР</w:t>
            </w:r>
          </w:p>
        </w:tc>
      </w:tr>
      <w:tr w14:paraId="40371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6644ADC2">
            <w:pPr>
              <w:pStyle w:val="8"/>
              <w:spacing w:line="315" w:lineRule="exact"/>
              <w:rPr>
                <w:sz w:val="28"/>
              </w:rPr>
            </w:pPr>
            <w:r>
              <w:rPr>
                <w:spacing w:val="-2"/>
                <w:sz w:val="28"/>
              </w:rPr>
              <w:t>День</w:t>
            </w:r>
            <w:r>
              <w:rPr>
                <w:spacing w:val="-12"/>
                <w:sz w:val="28"/>
              </w:rPr>
              <w:t xml:space="preserve"> </w:t>
            </w:r>
            <w:r>
              <w:rPr>
                <w:spacing w:val="-2"/>
                <w:sz w:val="28"/>
              </w:rPr>
              <w:t>правовой</w:t>
            </w:r>
            <w:r>
              <w:rPr>
                <w:spacing w:val="-3"/>
                <w:sz w:val="28"/>
              </w:rPr>
              <w:t xml:space="preserve"> </w:t>
            </w:r>
            <w:r>
              <w:rPr>
                <w:spacing w:val="-2"/>
                <w:sz w:val="28"/>
              </w:rPr>
              <w:t>защиты</w:t>
            </w:r>
            <w:r>
              <w:rPr>
                <w:spacing w:val="-4"/>
                <w:sz w:val="28"/>
              </w:rPr>
              <w:t xml:space="preserve"> </w:t>
            </w:r>
            <w:r>
              <w:rPr>
                <w:spacing w:val="-2"/>
                <w:sz w:val="28"/>
              </w:rPr>
              <w:t>детей.</w:t>
            </w:r>
          </w:p>
        </w:tc>
        <w:tc>
          <w:tcPr>
            <w:tcW w:w="1500" w:type="dxa"/>
          </w:tcPr>
          <w:p w14:paraId="04B18123">
            <w:pPr>
              <w:pStyle w:val="8"/>
              <w:spacing w:line="315" w:lineRule="exact"/>
              <w:rPr>
                <w:sz w:val="28"/>
              </w:rPr>
            </w:pPr>
            <w:r>
              <w:rPr>
                <w:spacing w:val="-6"/>
                <w:sz w:val="28"/>
              </w:rPr>
              <w:t>1-</w:t>
            </w:r>
            <w:r>
              <w:rPr>
                <w:spacing w:val="-10"/>
                <w:sz w:val="28"/>
              </w:rPr>
              <w:t>4</w:t>
            </w:r>
          </w:p>
        </w:tc>
        <w:tc>
          <w:tcPr>
            <w:tcW w:w="1676" w:type="dxa"/>
          </w:tcPr>
          <w:p w14:paraId="712AF7B0">
            <w:pPr>
              <w:pStyle w:val="8"/>
              <w:spacing w:line="315" w:lineRule="exact"/>
              <w:rPr>
                <w:sz w:val="28"/>
              </w:rPr>
            </w:pPr>
            <w:r>
              <w:rPr>
                <w:spacing w:val="-2"/>
                <w:sz w:val="28"/>
              </w:rPr>
              <w:t>ноябрь</w:t>
            </w:r>
          </w:p>
        </w:tc>
        <w:tc>
          <w:tcPr>
            <w:tcW w:w="2120" w:type="dxa"/>
          </w:tcPr>
          <w:p w14:paraId="796D4D33">
            <w:pPr>
              <w:pStyle w:val="8"/>
              <w:ind w:right="339"/>
              <w:rPr>
                <w:sz w:val="28"/>
              </w:rPr>
            </w:pPr>
            <w:r>
              <w:rPr>
                <w:spacing w:val="-2"/>
                <w:sz w:val="28"/>
              </w:rPr>
              <w:t xml:space="preserve">Классные </w:t>
            </w:r>
            <w:r>
              <w:rPr>
                <w:spacing w:val="-6"/>
                <w:sz w:val="28"/>
              </w:rPr>
              <w:t>руководители</w:t>
            </w:r>
          </w:p>
        </w:tc>
      </w:tr>
      <w:tr w14:paraId="724AA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13" w:type="dxa"/>
          </w:tcPr>
          <w:p w14:paraId="78A58132">
            <w:pPr>
              <w:pStyle w:val="8"/>
              <w:spacing w:line="240" w:lineRule="auto"/>
              <w:ind w:right="493"/>
              <w:rPr>
                <w:sz w:val="28"/>
              </w:rPr>
            </w:pPr>
            <w:r>
              <w:rPr>
                <w:sz w:val="28"/>
              </w:rPr>
              <w:t xml:space="preserve">«Декада борьбы с вредными </w:t>
            </w:r>
            <w:r>
              <w:rPr>
                <w:spacing w:val="-2"/>
                <w:sz w:val="28"/>
              </w:rPr>
              <w:t>привычками»,</w:t>
            </w:r>
            <w:r>
              <w:rPr>
                <w:spacing w:val="-16"/>
                <w:sz w:val="28"/>
              </w:rPr>
              <w:t xml:space="preserve"> </w:t>
            </w:r>
            <w:r>
              <w:rPr>
                <w:spacing w:val="-2"/>
                <w:sz w:val="28"/>
              </w:rPr>
              <w:t>открытые</w:t>
            </w:r>
            <w:r>
              <w:rPr>
                <w:spacing w:val="-16"/>
                <w:sz w:val="28"/>
              </w:rPr>
              <w:t xml:space="preserve"> </w:t>
            </w:r>
            <w:r>
              <w:rPr>
                <w:spacing w:val="-2"/>
                <w:sz w:val="28"/>
              </w:rPr>
              <w:t>классные</w:t>
            </w:r>
            <w:r>
              <w:rPr>
                <w:spacing w:val="-15"/>
                <w:sz w:val="28"/>
              </w:rPr>
              <w:t xml:space="preserve"> </w:t>
            </w:r>
            <w:r>
              <w:rPr>
                <w:spacing w:val="-2"/>
                <w:sz w:val="28"/>
              </w:rPr>
              <w:t>часы.</w:t>
            </w:r>
          </w:p>
          <w:p w14:paraId="14A42557">
            <w:pPr>
              <w:pStyle w:val="8"/>
              <w:spacing w:line="322" w:lineRule="exact"/>
              <w:rPr>
                <w:sz w:val="28"/>
              </w:rPr>
            </w:pPr>
            <w:r>
              <w:rPr>
                <w:spacing w:val="-2"/>
                <w:sz w:val="28"/>
              </w:rPr>
              <w:t>Приглашение</w:t>
            </w:r>
            <w:r>
              <w:rPr>
                <w:spacing w:val="-17"/>
                <w:sz w:val="28"/>
              </w:rPr>
              <w:t xml:space="preserve"> </w:t>
            </w:r>
            <w:r>
              <w:rPr>
                <w:spacing w:val="-2"/>
                <w:sz w:val="28"/>
              </w:rPr>
              <w:t>врачей</w:t>
            </w:r>
            <w:r>
              <w:rPr>
                <w:spacing w:val="-16"/>
                <w:sz w:val="28"/>
              </w:rPr>
              <w:t xml:space="preserve"> </w:t>
            </w:r>
            <w:r>
              <w:rPr>
                <w:spacing w:val="-2"/>
                <w:sz w:val="28"/>
              </w:rPr>
              <w:t>и</w:t>
            </w:r>
            <w:r>
              <w:rPr>
                <w:spacing w:val="-22"/>
                <w:sz w:val="28"/>
              </w:rPr>
              <w:t xml:space="preserve"> </w:t>
            </w:r>
            <w:r>
              <w:rPr>
                <w:spacing w:val="-2"/>
                <w:sz w:val="28"/>
              </w:rPr>
              <w:t>просмотр видеофильмов</w:t>
            </w:r>
          </w:p>
        </w:tc>
        <w:tc>
          <w:tcPr>
            <w:tcW w:w="1500" w:type="dxa"/>
          </w:tcPr>
          <w:p w14:paraId="415B49F4">
            <w:pPr>
              <w:pStyle w:val="8"/>
              <w:rPr>
                <w:sz w:val="28"/>
              </w:rPr>
            </w:pPr>
            <w:r>
              <w:rPr>
                <w:spacing w:val="-6"/>
                <w:sz w:val="28"/>
              </w:rPr>
              <w:t>1-</w:t>
            </w:r>
            <w:r>
              <w:rPr>
                <w:spacing w:val="-10"/>
                <w:sz w:val="28"/>
              </w:rPr>
              <w:t>4</w:t>
            </w:r>
          </w:p>
        </w:tc>
        <w:tc>
          <w:tcPr>
            <w:tcW w:w="1676" w:type="dxa"/>
          </w:tcPr>
          <w:p w14:paraId="775099B1">
            <w:pPr>
              <w:pStyle w:val="8"/>
              <w:spacing w:line="240" w:lineRule="auto"/>
              <w:ind w:left="0"/>
              <w:rPr>
                <w:sz w:val="28"/>
              </w:rPr>
            </w:pPr>
          </w:p>
        </w:tc>
        <w:tc>
          <w:tcPr>
            <w:tcW w:w="2120" w:type="dxa"/>
          </w:tcPr>
          <w:p w14:paraId="7A52FFE8">
            <w:pPr>
              <w:pStyle w:val="8"/>
              <w:spacing w:line="244" w:lineRule="auto"/>
              <w:ind w:right="339"/>
              <w:rPr>
                <w:sz w:val="28"/>
              </w:rPr>
            </w:pPr>
            <w:r>
              <w:rPr>
                <w:spacing w:val="-2"/>
                <w:sz w:val="28"/>
              </w:rPr>
              <w:t xml:space="preserve">Классные </w:t>
            </w:r>
            <w:r>
              <w:rPr>
                <w:spacing w:val="-6"/>
                <w:sz w:val="28"/>
              </w:rPr>
              <w:t>руководители</w:t>
            </w:r>
          </w:p>
        </w:tc>
      </w:tr>
      <w:tr w14:paraId="06600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13" w:type="dxa"/>
          </w:tcPr>
          <w:p w14:paraId="1ACA3570">
            <w:pPr>
              <w:pStyle w:val="8"/>
              <w:spacing w:line="230" w:lineRule="auto"/>
              <w:ind w:right="619"/>
              <w:rPr>
                <w:sz w:val="28"/>
              </w:rPr>
            </w:pPr>
            <w:r>
              <w:rPr>
                <w:sz w:val="28"/>
              </w:rPr>
              <w:t>«Здоровое</w:t>
            </w:r>
            <w:r>
              <w:rPr>
                <w:spacing w:val="-18"/>
                <w:sz w:val="28"/>
              </w:rPr>
              <w:t xml:space="preserve"> </w:t>
            </w:r>
            <w:r>
              <w:rPr>
                <w:sz w:val="28"/>
              </w:rPr>
              <w:t>питание-</w:t>
            </w:r>
            <w:r>
              <w:rPr>
                <w:spacing w:val="-19"/>
                <w:sz w:val="28"/>
              </w:rPr>
              <w:t xml:space="preserve"> </w:t>
            </w:r>
            <w:r>
              <w:rPr>
                <w:sz w:val="28"/>
              </w:rPr>
              <w:t>не</w:t>
            </w:r>
            <w:r>
              <w:rPr>
                <w:spacing w:val="-17"/>
                <w:sz w:val="28"/>
              </w:rPr>
              <w:t xml:space="preserve"> </w:t>
            </w:r>
            <w:r>
              <w:rPr>
                <w:sz w:val="28"/>
              </w:rPr>
              <w:t>миф»-</w:t>
            </w:r>
            <w:r>
              <w:rPr>
                <w:spacing w:val="-20"/>
                <w:sz w:val="28"/>
              </w:rPr>
              <w:t xml:space="preserve"> </w:t>
            </w:r>
            <w:r>
              <w:rPr>
                <w:sz w:val="28"/>
              </w:rPr>
              <w:t>работа</w:t>
            </w:r>
            <w:r>
              <w:rPr>
                <w:spacing w:val="-18"/>
                <w:sz w:val="28"/>
              </w:rPr>
              <w:t xml:space="preserve"> </w:t>
            </w:r>
            <w:r>
              <w:rPr>
                <w:sz w:val="28"/>
              </w:rPr>
              <w:t>по программам внеурочной деятельности</w:t>
            </w:r>
          </w:p>
        </w:tc>
        <w:tc>
          <w:tcPr>
            <w:tcW w:w="1500" w:type="dxa"/>
          </w:tcPr>
          <w:p w14:paraId="58E9E8F1">
            <w:pPr>
              <w:pStyle w:val="8"/>
              <w:spacing w:line="310" w:lineRule="exact"/>
              <w:rPr>
                <w:sz w:val="28"/>
              </w:rPr>
            </w:pPr>
            <w:r>
              <w:rPr>
                <w:spacing w:val="-6"/>
                <w:sz w:val="28"/>
              </w:rPr>
              <w:t>1-</w:t>
            </w:r>
            <w:r>
              <w:rPr>
                <w:spacing w:val="-10"/>
                <w:sz w:val="28"/>
              </w:rPr>
              <w:t>4</w:t>
            </w:r>
          </w:p>
        </w:tc>
        <w:tc>
          <w:tcPr>
            <w:tcW w:w="1676" w:type="dxa"/>
          </w:tcPr>
          <w:p w14:paraId="7D758C1C">
            <w:pPr>
              <w:pStyle w:val="8"/>
              <w:spacing w:line="310" w:lineRule="exact"/>
              <w:rPr>
                <w:sz w:val="28"/>
              </w:rPr>
            </w:pPr>
            <w:r>
              <w:rPr>
                <w:sz w:val="28"/>
              </w:rPr>
              <w:t>По</w:t>
            </w:r>
            <w:r>
              <w:rPr>
                <w:spacing w:val="-10"/>
                <w:sz w:val="28"/>
              </w:rPr>
              <w:t xml:space="preserve"> </w:t>
            </w:r>
            <w:r>
              <w:rPr>
                <w:spacing w:val="-2"/>
                <w:sz w:val="28"/>
              </w:rPr>
              <w:t>графику</w:t>
            </w:r>
          </w:p>
        </w:tc>
        <w:tc>
          <w:tcPr>
            <w:tcW w:w="2120" w:type="dxa"/>
          </w:tcPr>
          <w:p w14:paraId="5FE1C498">
            <w:pPr>
              <w:pStyle w:val="8"/>
              <w:spacing w:line="230" w:lineRule="auto"/>
              <w:ind w:right="339"/>
              <w:rPr>
                <w:sz w:val="28"/>
              </w:rPr>
            </w:pPr>
            <w:r>
              <w:rPr>
                <w:spacing w:val="-2"/>
                <w:sz w:val="28"/>
              </w:rPr>
              <w:t xml:space="preserve">Классные </w:t>
            </w:r>
            <w:r>
              <w:rPr>
                <w:spacing w:val="-6"/>
                <w:sz w:val="28"/>
              </w:rPr>
              <w:t>руководители</w:t>
            </w:r>
          </w:p>
        </w:tc>
      </w:tr>
      <w:tr w14:paraId="07DA0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13" w:type="dxa"/>
          </w:tcPr>
          <w:p w14:paraId="3FAEC0DC">
            <w:pPr>
              <w:pStyle w:val="8"/>
              <w:spacing w:line="242" w:lineRule="auto"/>
              <w:ind w:right="272"/>
              <w:rPr>
                <w:sz w:val="28"/>
              </w:rPr>
            </w:pPr>
            <w:r>
              <w:rPr>
                <w:sz w:val="28"/>
              </w:rPr>
              <w:t>Беседы</w:t>
            </w:r>
            <w:r>
              <w:rPr>
                <w:spacing w:val="-19"/>
                <w:sz w:val="28"/>
              </w:rPr>
              <w:t xml:space="preserve"> </w:t>
            </w:r>
            <w:r>
              <w:rPr>
                <w:sz w:val="28"/>
              </w:rPr>
              <w:t>«Осторожно</w:t>
            </w:r>
            <w:r>
              <w:rPr>
                <w:spacing w:val="-18"/>
                <w:sz w:val="28"/>
              </w:rPr>
              <w:t xml:space="preserve"> </w:t>
            </w:r>
            <w:r>
              <w:rPr>
                <w:sz w:val="28"/>
              </w:rPr>
              <w:t>с</w:t>
            </w:r>
            <w:r>
              <w:rPr>
                <w:spacing w:val="-20"/>
                <w:sz w:val="28"/>
              </w:rPr>
              <w:t xml:space="preserve"> </w:t>
            </w:r>
            <w:r>
              <w:rPr>
                <w:sz w:val="28"/>
              </w:rPr>
              <w:t>огнем»,</w:t>
            </w:r>
            <w:r>
              <w:rPr>
                <w:spacing w:val="-18"/>
                <w:sz w:val="28"/>
              </w:rPr>
              <w:t xml:space="preserve"> </w:t>
            </w:r>
            <w:r>
              <w:rPr>
                <w:sz w:val="28"/>
              </w:rPr>
              <w:t>«Вежливый пешеход», «Осторожно гололед»,</w:t>
            </w:r>
          </w:p>
          <w:p w14:paraId="1D62B144">
            <w:pPr>
              <w:pStyle w:val="8"/>
              <w:spacing w:line="322" w:lineRule="exact"/>
              <w:ind w:right="1181"/>
              <w:rPr>
                <w:sz w:val="28"/>
              </w:rPr>
            </w:pPr>
            <w:r>
              <w:rPr>
                <w:sz w:val="28"/>
              </w:rPr>
              <w:t>«Техника</w:t>
            </w:r>
            <w:r>
              <w:rPr>
                <w:spacing w:val="-19"/>
                <w:sz w:val="28"/>
              </w:rPr>
              <w:t xml:space="preserve"> </w:t>
            </w:r>
            <w:r>
              <w:rPr>
                <w:sz w:val="28"/>
              </w:rPr>
              <w:t>безопасности</w:t>
            </w:r>
            <w:r>
              <w:rPr>
                <w:spacing w:val="-18"/>
                <w:sz w:val="28"/>
              </w:rPr>
              <w:t xml:space="preserve"> </w:t>
            </w:r>
            <w:r>
              <w:rPr>
                <w:sz w:val="28"/>
              </w:rPr>
              <w:t>на</w:t>
            </w:r>
            <w:r>
              <w:rPr>
                <w:spacing w:val="-20"/>
                <w:sz w:val="28"/>
              </w:rPr>
              <w:t xml:space="preserve"> </w:t>
            </w:r>
            <w:r>
              <w:rPr>
                <w:sz w:val="28"/>
              </w:rPr>
              <w:t>воде,</w:t>
            </w:r>
            <w:r>
              <w:rPr>
                <w:spacing w:val="-20"/>
                <w:sz w:val="28"/>
              </w:rPr>
              <w:t xml:space="preserve"> </w:t>
            </w:r>
            <w:r>
              <w:rPr>
                <w:sz w:val="28"/>
              </w:rPr>
              <w:t xml:space="preserve">на </w:t>
            </w:r>
            <w:r>
              <w:rPr>
                <w:spacing w:val="-2"/>
                <w:sz w:val="28"/>
              </w:rPr>
              <w:t>солнце»</w:t>
            </w:r>
          </w:p>
        </w:tc>
        <w:tc>
          <w:tcPr>
            <w:tcW w:w="1500" w:type="dxa"/>
          </w:tcPr>
          <w:p w14:paraId="1A64C569">
            <w:pPr>
              <w:pStyle w:val="8"/>
              <w:spacing w:line="310" w:lineRule="exact"/>
              <w:rPr>
                <w:sz w:val="28"/>
              </w:rPr>
            </w:pPr>
            <w:r>
              <w:rPr>
                <w:spacing w:val="-6"/>
                <w:sz w:val="28"/>
              </w:rPr>
              <w:t>1-</w:t>
            </w:r>
            <w:r>
              <w:rPr>
                <w:spacing w:val="-10"/>
                <w:sz w:val="28"/>
              </w:rPr>
              <w:t>4</w:t>
            </w:r>
          </w:p>
        </w:tc>
        <w:tc>
          <w:tcPr>
            <w:tcW w:w="1676" w:type="dxa"/>
          </w:tcPr>
          <w:p w14:paraId="71BBD717">
            <w:pPr>
              <w:pStyle w:val="8"/>
              <w:spacing w:line="310" w:lineRule="exact"/>
              <w:rPr>
                <w:sz w:val="28"/>
              </w:rPr>
            </w:pPr>
            <w:r>
              <w:rPr>
                <w:sz w:val="28"/>
              </w:rPr>
              <w:t>По</w:t>
            </w:r>
            <w:r>
              <w:rPr>
                <w:spacing w:val="-10"/>
                <w:sz w:val="28"/>
              </w:rPr>
              <w:t xml:space="preserve"> </w:t>
            </w:r>
            <w:r>
              <w:rPr>
                <w:spacing w:val="-2"/>
                <w:sz w:val="28"/>
              </w:rPr>
              <w:t>графику</w:t>
            </w:r>
          </w:p>
        </w:tc>
        <w:tc>
          <w:tcPr>
            <w:tcW w:w="2120" w:type="dxa"/>
          </w:tcPr>
          <w:p w14:paraId="19FEF605">
            <w:pPr>
              <w:pStyle w:val="8"/>
              <w:spacing w:line="242" w:lineRule="auto"/>
              <w:ind w:right="339"/>
              <w:rPr>
                <w:sz w:val="28"/>
              </w:rPr>
            </w:pPr>
            <w:r>
              <w:rPr>
                <w:spacing w:val="-2"/>
                <w:sz w:val="28"/>
              </w:rPr>
              <w:t xml:space="preserve">Классные </w:t>
            </w:r>
            <w:r>
              <w:rPr>
                <w:spacing w:val="-6"/>
                <w:sz w:val="28"/>
              </w:rPr>
              <w:t>руководители</w:t>
            </w:r>
          </w:p>
        </w:tc>
      </w:tr>
      <w:tr w14:paraId="711AA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3" w:hRule="atLeast"/>
        </w:trPr>
        <w:tc>
          <w:tcPr>
            <w:tcW w:w="5313" w:type="dxa"/>
          </w:tcPr>
          <w:p w14:paraId="7E8B59D2">
            <w:pPr>
              <w:pStyle w:val="8"/>
              <w:spacing w:line="237" w:lineRule="auto"/>
              <w:ind w:right="493"/>
              <w:rPr>
                <w:sz w:val="28"/>
              </w:rPr>
            </w:pPr>
            <w:r>
              <w:rPr>
                <w:sz w:val="28"/>
              </w:rPr>
              <w:t>Участие в онлайн и очных</w:t>
            </w:r>
            <w:r>
              <w:rPr>
                <w:spacing w:val="40"/>
                <w:sz w:val="28"/>
              </w:rPr>
              <w:t xml:space="preserve"> </w:t>
            </w:r>
            <w:r>
              <w:rPr>
                <w:sz w:val="28"/>
              </w:rPr>
              <w:t>конкурсах Всероссийского, регионального, муниципального</w:t>
            </w:r>
            <w:r>
              <w:rPr>
                <w:spacing w:val="-18"/>
                <w:sz w:val="28"/>
              </w:rPr>
              <w:t xml:space="preserve"> </w:t>
            </w:r>
            <w:r>
              <w:rPr>
                <w:sz w:val="28"/>
              </w:rPr>
              <w:t>и</w:t>
            </w:r>
            <w:r>
              <w:rPr>
                <w:spacing w:val="-19"/>
                <w:sz w:val="28"/>
              </w:rPr>
              <w:t xml:space="preserve"> </w:t>
            </w:r>
            <w:r>
              <w:rPr>
                <w:sz w:val="28"/>
              </w:rPr>
              <w:t>школьного</w:t>
            </w:r>
            <w:r>
              <w:rPr>
                <w:spacing w:val="-9"/>
                <w:sz w:val="28"/>
              </w:rPr>
              <w:t xml:space="preserve"> </w:t>
            </w:r>
            <w:r>
              <w:rPr>
                <w:sz w:val="28"/>
              </w:rPr>
              <w:t xml:space="preserve">уровнях, </w:t>
            </w:r>
            <w:r>
              <w:rPr>
                <w:spacing w:val="-2"/>
                <w:sz w:val="28"/>
              </w:rPr>
              <w:t>по</w:t>
            </w:r>
            <w:r>
              <w:rPr>
                <w:spacing w:val="-16"/>
                <w:sz w:val="28"/>
              </w:rPr>
              <w:t xml:space="preserve"> </w:t>
            </w:r>
            <w:r>
              <w:rPr>
                <w:spacing w:val="-2"/>
                <w:sz w:val="28"/>
              </w:rPr>
              <w:t>пожарной</w:t>
            </w:r>
            <w:r>
              <w:rPr>
                <w:spacing w:val="-16"/>
                <w:sz w:val="28"/>
              </w:rPr>
              <w:t xml:space="preserve"> </w:t>
            </w:r>
            <w:r>
              <w:rPr>
                <w:spacing w:val="-2"/>
                <w:sz w:val="28"/>
              </w:rPr>
              <w:t>безопасности</w:t>
            </w:r>
            <w:r>
              <w:rPr>
                <w:spacing w:val="-15"/>
                <w:sz w:val="28"/>
              </w:rPr>
              <w:t xml:space="preserve"> </w:t>
            </w:r>
            <w:r>
              <w:rPr>
                <w:spacing w:val="-2"/>
                <w:sz w:val="28"/>
              </w:rPr>
              <w:t xml:space="preserve">«Осторожно </w:t>
            </w:r>
            <w:r>
              <w:rPr>
                <w:sz w:val="28"/>
              </w:rPr>
              <w:t>огонь», дорожной безопасности,</w:t>
            </w:r>
          </w:p>
        </w:tc>
        <w:tc>
          <w:tcPr>
            <w:tcW w:w="1500" w:type="dxa"/>
          </w:tcPr>
          <w:p w14:paraId="0E3DC0E8">
            <w:pPr>
              <w:pStyle w:val="8"/>
              <w:spacing w:line="302" w:lineRule="exact"/>
              <w:rPr>
                <w:sz w:val="28"/>
              </w:rPr>
            </w:pPr>
            <w:r>
              <w:rPr>
                <w:spacing w:val="-6"/>
                <w:sz w:val="28"/>
              </w:rPr>
              <w:t>1-</w:t>
            </w:r>
            <w:r>
              <w:rPr>
                <w:spacing w:val="-10"/>
                <w:sz w:val="28"/>
              </w:rPr>
              <w:t>4</w:t>
            </w:r>
          </w:p>
        </w:tc>
        <w:tc>
          <w:tcPr>
            <w:tcW w:w="1676" w:type="dxa"/>
          </w:tcPr>
          <w:p w14:paraId="1D50869A">
            <w:pPr>
              <w:pStyle w:val="8"/>
              <w:spacing w:line="244" w:lineRule="auto"/>
              <w:ind w:right="494"/>
              <w:rPr>
                <w:sz w:val="28"/>
              </w:rPr>
            </w:pPr>
            <w:r>
              <w:rPr>
                <w:spacing w:val="-2"/>
                <w:sz w:val="28"/>
              </w:rPr>
              <w:t>В</w:t>
            </w:r>
            <w:r>
              <w:rPr>
                <w:spacing w:val="-29"/>
                <w:sz w:val="28"/>
              </w:rPr>
              <w:t xml:space="preserve"> </w:t>
            </w:r>
            <w:r>
              <w:rPr>
                <w:spacing w:val="-2"/>
                <w:sz w:val="28"/>
              </w:rPr>
              <w:t xml:space="preserve">течение </w:t>
            </w:r>
            <w:r>
              <w:rPr>
                <w:spacing w:val="-4"/>
                <w:sz w:val="28"/>
              </w:rPr>
              <w:t>года</w:t>
            </w:r>
          </w:p>
        </w:tc>
        <w:tc>
          <w:tcPr>
            <w:tcW w:w="2120" w:type="dxa"/>
          </w:tcPr>
          <w:p w14:paraId="616FFA75">
            <w:pPr>
              <w:pStyle w:val="8"/>
              <w:spacing w:line="240" w:lineRule="auto"/>
              <w:ind w:right="339"/>
              <w:rPr>
                <w:sz w:val="28"/>
              </w:rPr>
            </w:pPr>
            <w:r>
              <w:rPr>
                <w:spacing w:val="-2"/>
                <w:sz w:val="28"/>
              </w:rPr>
              <w:t xml:space="preserve">Заместитель </w:t>
            </w:r>
            <w:r>
              <w:rPr>
                <w:sz w:val="28"/>
              </w:rPr>
              <w:t>директора</w:t>
            </w:r>
            <w:r>
              <w:rPr>
                <w:spacing w:val="-6"/>
                <w:sz w:val="28"/>
              </w:rPr>
              <w:t xml:space="preserve"> </w:t>
            </w:r>
            <w:r>
              <w:rPr>
                <w:sz w:val="28"/>
              </w:rPr>
              <w:t>по ВР,</w:t>
            </w:r>
            <w:r>
              <w:rPr>
                <w:spacing w:val="-18"/>
                <w:sz w:val="28"/>
              </w:rPr>
              <w:t xml:space="preserve"> </w:t>
            </w:r>
            <w:r>
              <w:rPr>
                <w:sz w:val="28"/>
              </w:rPr>
              <w:t xml:space="preserve">классные </w:t>
            </w:r>
            <w:r>
              <w:rPr>
                <w:spacing w:val="-6"/>
                <w:sz w:val="28"/>
              </w:rPr>
              <w:t>руководители</w:t>
            </w:r>
          </w:p>
        </w:tc>
      </w:tr>
    </w:tbl>
    <w:p w14:paraId="5999B61D">
      <w:pPr>
        <w:pStyle w:val="8"/>
        <w:spacing w:after="0" w:line="240" w:lineRule="auto"/>
        <w:rPr>
          <w:sz w:val="28"/>
        </w:rPr>
        <w:sectPr>
          <w:type w:val="continuous"/>
          <w:pgSz w:w="11920" w:h="16850"/>
          <w:pgMar w:top="760" w:right="283" w:bottom="1100"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500"/>
        <w:gridCol w:w="1676"/>
        <w:gridCol w:w="2120"/>
      </w:tblGrid>
      <w:tr w14:paraId="163D3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66A8EEB4">
            <w:pPr>
              <w:pStyle w:val="8"/>
              <w:spacing w:line="232" w:lineRule="auto"/>
              <w:ind w:right="1259"/>
              <w:rPr>
                <w:sz w:val="28"/>
              </w:rPr>
            </w:pPr>
            <w:r>
              <w:rPr>
                <w:spacing w:val="-2"/>
                <w:sz w:val="28"/>
              </w:rPr>
              <w:t>профилактики</w:t>
            </w:r>
            <w:r>
              <w:rPr>
                <w:spacing w:val="-16"/>
                <w:sz w:val="28"/>
              </w:rPr>
              <w:t xml:space="preserve"> </w:t>
            </w:r>
            <w:r>
              <w:rPr>
                <w:spacing w:val="-2"/>
                <w:sz w:val="28"/>
              </w:rPr>
              <w:t>вредных</w:t>
            </w:r>
            <w:r>
              <w:rPr>
                <w:spacing w:val="-16"/>
                <w:sz w:val="28"/>
              </w:rPr>
              <w:t xml:space="preserve"> </w:t>
            </w:r>
            <w:r>
              <w:rPr>
                <w:spacing w:val="-2"/>
                <w:sz w:val="28"/>
              </w:rPr>
              <w:t xml:space="preserve">привычек, </w:t>
            </w:r>
            <w:r>
              <w:rPr>
                <w:sz w:val="28"/>
              </w:rPr>
              <w:t>здоровое питание</w:t>
            </w:r>
          </w:p>
        </w:tc>
        <w:tc>
          <w:tcPr>
            <w:tcW w:w="1500" w:type="dxa"/>
          </w:tcPr>
          <w:p w14:paraId="6807EE44">
            <w:pPr>
              <w:pStyle w:val="8"/>
              <w:spacing w:line="240" w:lineRule="auto"/>
              <w:ind w:left="0"/>
              <w:rPr>
                <w:sz w:val="28"/>
              </w:rPr>
            </w:pPr>
          </w:p>
        </w:tc>
        <w:tc>
          <w:tcPr>
            <w:tcW w:w="1676" w:type="dxa"/>
          </w:tcPr>
          <w:p w14:paraId="001458D1">
            <w:pPr>
              <w:pStyle w:val="8"/>
              <w:spacing w:line="240" w:lineRule="auto"/>
              <w:ind w:left="0"/>
              <w:rPr>
                <w:sz w:val="28"/>
              </w:rPr>
            </w:pPr>
          </w:p>
        </w:tc>
        <w:tc>
          <w:tcPr>
            <w:tcW w:w="2120" w:type="dxa"/>
          </w:tcPr>
          <w:p w14:paraId="6B54CDB7">
            <w:pPr>
              <w:pStyle w:val="8"/>
              <w:spacing w:line="240" w:lineRule="auto"/>
              <w:ind w:left="0"/>
              <w:rPr>
                <w:sz w:val="28"/>
              </w:rPr>
            </w:pPr>
          </w:p>
        </w:tc>
      </w:tr>
      <w:tr w14:paraId="2EBF6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9" w:type="dxa"/>
            <w:gridSpan w:val="4"/>
          </w:tcPr>
          <w:p w14:paraId="48F7580A">
            <w:pPr>
              <w:pStyle w:val="8"/>
              <w:spacing w:line="301" w:lineRule="exact"/>
              <w:rPr>
                <w:b/>
                <w:sz w:val="28"/>
              </w:rPr>
            </w:pPr>
            <w:r>
              <w:rPr>
                <w:b/>
                <w:spacing w:val="-4"/>
                <w:sz w:val="28"/>
              </w:rPr>
              <w:t>Модуль</w:t>
            </w:r>
            <w:r>
              <w:rPr>
                <w:b/>
                <w:spacing w:val="-10"/>
                <w:sz w:val="28"/>
              </w:rPr>
              <w:t xml:space="preserve"> </w:t>
            </w:r>
            <w:r>
              <w:rPr>
                <w:b/>
                <w:spacing w:val="-4"/>
                <w:sz w:val="28"/>
              </w:rPr>
              <w:t>«Школьное</w:t>
            </w:r>
            <w:r>
              <w:rPr>
                <w:b/>
                <w:sz w:val="28"/>
              </w:rPr>
              <w:t xml:space="preserve"> </w:t>
            </w:r>
            <w:r>
              <w:rPr>
                <w:b/>
                <w:spacing w:val="-4"/>
                <w:sz w:val="28"/>
              </w:rPr>
              <w:t>медиа»</w:t>
            </w:r>
          </w:p>
        </w:tc>
      </w:tr>
      <w:tr w14:paraId="1D0A9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5313" w:type="dxa"/>
          </w:tcPr>
          <w:p w14:paraId="0456045B">
            <w:pPr>
              <w:pStyle w:val="8"/>
              <w:spacing w:line="315" w:lineRule="exact"/>
              <w:rPr>
                <w:sz w:val="28"/>
              </w:rPr>
            </w:pPr>
            <w:r>
              <w:rPr>
                <w:spacing w:val="-2"/>
                <w:sz w:val="28"/>
              </w:rPr>
              <w:t>Размещение</w:t>
            </w:r>
            <w:r>
              <w:rPr>
                <w:spacing w:val="-16"/>
                <w:sz w:val="28"/>
              </w:rPr>
              <w:t xml:space="preserve"> </w:t>
            </w:r>
            <w:r>
              <w:rPr>
                <w:spacing w:val="-2"/>
                <w:sz w:val="28"/>
              </w:rPr>
              <w:t>созданных</w:t>
            </w:r>
            <w:r>
              <w:rPr>
                <w:spacing w:val="-15"/>
                <w:sz w:val="28"/>
              </w:rPr>
              <w:t xml:space="preserve"> </w:t>
            </w:r>
            <w:r>
              <w:rPr>
                <w:spacing w:val="-2"/>
                <w:sz w:val="28"/>
              </w:rPr>
              <w:t>детьми</w:t>
            </w:r>
            <w:r>
              <w:rPr>
                <w:spacing w:val="-13"/>
                <w:sz w:val="28"/>
              </w:rPr>
              <w:t xml:space="preserve"> </w:t>
            </w:r>
            <w:r>
              <w:rPr>
                <w:spacing w:val="-2"/>
                <w:sz w:val="28"/>
              </w:rPr>
              <w:t>рассказов,</w:t>
            </w:r>
          </w:p>
          <w:p w14:paraId="07619F70">
            <w:pPr>
              <w:pStyle w:val="8"/>
              <w:spacing w:line="314" w:lineRule="exact"/>
              <w:ind w:right="493"/>
              <w:rPr>
                <w:sz w:val="28"/>
              </w:rPr>
            </w:pPr>
            <w:r>
              <w:rPr>
                <w:sz w:val="28"/>
              </w:rPr>
              <w:t>стихов,</w:t>
            </w:r>
            <w:r>
              <w:rPr>
                <w:spacing w:val="-9"/>
                <w:sz w:val="28"/>
              </w:rPr>
              <w:t xml:space="preserve"> </w:t>
            </w:r>
            <w:r>
              <w:rPr>
                <w:sz w:val="28"/>
              </w:rPr>
              <w:t>сказок,</w:t>
            </w:r>
            <w:r>
              <w:rPr>
                <w:spacing w:val="-12"/>
                <w:sz w:val="28"/>
              </w:rPr>
              <w:t xml:space="preserve"> </w:t>
            </w:r>
            <w:r>
              <w:rPr>
                <w:sz w:val="28"/>
              </w:rPr>
              <w:t>репортажей</w:t>
            </w:r>
            <w:r>
              <w:rPr>
                <w:spacing w:val="-9"/>
                <w:sz w:val="28"/>
              </w:rPr>
              <w:t xml:space="preserve"> </w:t>
            </w:r>
            <w:r>
              <w:rPr>
                <w:sz w:val="28"/>
              </w:rPr>
              <w:t>на</w:t>
            </w:r>
            <w:r>
              <w:rPr>
                <w:spacing w:val="-9"/>
                <w:sz w:val="28"/>
              </w:rPr>
              <w:t xml:space="preserve"> </w:t>
            </w:r>
            <w:r>
              <w:rPr>
                <w:sz w:val="28"/>
              </w:rPr>
              <w:t>сайте школы в социальных сетях.</w:t>
            </w:r>
          </w:p>
        </w:tc>
        <w:tc>
          <w:tcPr>
            <w:tcW w:w="1500" w:type="dxa"/>
          </w:tcPr>
          <w:p w14:paraId="22206552">
            <w:pPr>
              <w:pStyle w:val="8"/>
              <w:rPr>
                <w:sz w:val="28"/>
              </w:rPr>
            </w:pPr>
            <w:r>
              <w:rPr>
                <w:spacing w:val="-6"/>
                <w:sz w:val="28"/>
              </w:rPr>
              <w:t>1-</w:t>
            </w:r>
            <w:r>
              <w:rPr>
                <w:spacing w:val="-10"/>
                <w:sz w:val="28"/>
              </w:rPr>
              <w:t>4</w:t>
            </w:r>
          </w:p>
        </w:tc>
        <w:tc>
          <w:tcPr>
            <w:tcW w:w="1676" w:type="dxa"/>
          </w:tcPr>
          <w:p w14:paraId="3007422A">
            <w:pPr>
              <w:pStyle w:val="8"/>
              <w:spacing w:line="240" w:lineRule="auto"/>
              <w:ind w:right="494"/>
              <w:rPr>
                <w:sz w:val="28"/>
              </w:rPr>
            </w:pPr>
            <w:r>
              <w:rPr>
                <w:spacing w:val="-2"/>
                <w:sz w:val="28"/>
              </w:rPr>
              <w:t>В</w:t>
            </w:r>
            <w:r>
              <w:rPr>
                <w:spacing w:val="-29"/>
                <w:sz w:val="28"/>
              </w:rPr>
              <w:t xml:space="preserve"> </w:t>
            </w:r>
            <w:r>
              <w:rPr>
                <w:spacing w:val="-2"/>
                <w:sz w:val="28"/>
              </w:rPr>
              <w:t xml:space="preserve">течение </w:t>
            </w:r>
            <w:r>
              <w:rPr>
                <w:spacing w:val="-4"/>
                <w:sz w:val="28"/>
              </w:rPr>
              <w:t>года</w:t>
            </w:r>
          </w:p>
        </w:tc>
        <w:tc>
          <w:tcPr>
            <w:tcW w:w="2120" w:type="dxa"/>
          </w:tcPr>
          <w:p w14:paraId="1472E65C">
            <w:pPr>
              <w:pStyle w:val="8"/>
              <w:spacing w:line="240" w:lineRule="auto"/>
              <w:ind w:right="339"/>
              <w:rPr>
                <w:sz w:val="28"/>
              </w:rPr>
            </w:pPr>
            <w:r>
              <w:rPr>
                <w:spacing w:val="-2"/>
                <w:sz w:val="28"/>
              </w:rPr>
              <w:t xml:space="preserve">Классные </w:t>
            </w:r>
            <w:r>
              <w:rPr>
                <w:spacing w:val="-6"/>
                <w:sz w:val="28"/>
              </w:rPr>
              <w:t>руководители</w:t>
            </w:r>
          </w:p>
        </w:tc>
      </w:tr>
      <w:tr w14:paraId="19703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5313" w:type="dxa"/>
          </w:tcPr>
          <w:p w14:paraId="40CCAEB0">
            <w:pPr>
              <w:pStyle w:val="8"/>
              <w:spacing w:line="240" w:lineRule="auto"/>
              <w:ind w:right="1775"/>
              <w:rPr>
                <w:sz w:val="28"/>
              </w:rPr>
            </w:pPr>
            <w:r>
              <w:rPr>
                <w:spacing w:val="-2"/>
                <w:sz w:val="28"/>
              </w:rPr>
              <w:t>Видео-,</w:t>
            </w:r>
            <w:r>
              <w:rPr>
                <w:spacing w:val="-18"/>
                <w:sz w:val="28"/>
              </w:rPr>
              <w:t xml:space="preserve"> </w:t>
            </w:r>
            <w:r>
              <w:rPr>
                <w:spacing w:val="-2"/>
                <w:sz w:val="28"/>
              </w:rPr>
              <w:t>фотосъемка</w:t>
            </w:r>
            <w:r>
              <w:rPr>
                <w:spacing w:val="-16"/>
                <w:sz w:val="28"/>
              </w:rPr>
              <w:t xml:space="preserve"> </w:t>
            </w:r>
            <w:r>
              <w:rPr>
                <w:spacing w:val="-2"/>
                <w:sz w:val="28"/>
              </w:rPr>
              <w:t>классных мероприятий</w:t>
            </w:r>
          </w:p>
        </w:tc>
        <w:tc>
          <w:tcPr>
            <w:tcW w:w="1500" w:type="dxa"/>
          </w:tcPr>
          <w:p w14:paraId="70A7DBA2">
            <w:pPr>
              <w:pStyle w:val="8"/>
              <w:spacing w:line="315" w:lineRule="exact"/>
              <w:rPr>
                <w:sz w:val="28"/>
              </w:rPr>
            </w:pPr>
            <w:r>
              <w:rPr>
                <w:spacing w:val="-6"/>
                <w:sz w:val="28"/>
              </w:rPr>
              <w:t>1-</w:t>
            </w:r>
            <w:r>
              <w:rPr>
                <w:spacing w:val="-10"/>
                <w:sz w:val="28"/>
              </w:rPr>
              <w:t>4</w:t>
            </w:r>
          </w:p>
        </w:tc>
        <w:tc>
          <w:tcPr>
            <w:tcW w:w="1676" w:type="dxa"/>
          </w:tcPr>
          <w:p w14:paraId="09ED9529">
            <w:pPr>
              <w:pStyle w:val="8"/>
              <w:spacing w:line="240" w:lineRule="auto"/>
              <w:ind w:right="494"/>
              <w:rPr>
                <w:sz w:val="28"/>
              </w:rPr>
            </w:pPr>
            <w:r>
              <w:rPr>
                <w:spacing w:val="-2"/>
                <w:sz w:val="28"/>
              </w:rPr>
              <w:t>В</w:t>
            </w:r>
            <w:r>
              <w:rPr>
                <w:spacing w:val="-29"/>
                <w:sz w:val="28"/>
              </w:rPr>
              <w:t xml:space="preserve"> </w:t>
            </w:r>
            <w:r>
              <w:rPr>
                <w:spacing w:val="-2"/>
                <w:sz w:val="28"/>
              </w:rPr>
              <w:t xml:space="preserve">течение </w:t>
            </w:r>
            <w:r>
              <w:rPr>
                <w:spacing w:val="-4"/>
                <w:sz w:val="28"/>
              </w:rPr>
              <w:t>года</w:t>
            </w:r>
          </w:p>
        </w:tc>
        <w:tc>
          <w:tcPr>
            <w:tcW w:w="2120" w:type="dxa"/>
          </w:tcPr>
          <w:p w14:paraId="4822D680">
            <w:pPr>
              <w:pStyle w:val="8"/>
              <w:spacing w:line="240" w:lineRule="auto"/>
              <w:ind w:right="339"/>
              <w:rPr>
                <w:sz w:val="28"/>
              </w:rPr>
            </w:pPr>
            <w:r>
              <w:rPr>
                <w:spacing w:val="-2"/>
                <w:sz w:val="28"/>
              </w:rPr>
              <w:t xml:space="preserve">Классный </w:t>
            </w:r>
            <w:r>
              <w:rPr>
                <w:spacing w:val="-4"/>
                <w:sz w:val="28"/>
              </w:rPr>
              <w:t>руководитель</w:t>
            </w:r>
          </w:p>
          <w:p w14:paraId="7229B50E">
            <w:pPr>
              <w:pStyle w:val="8"/>
              <w:spacing w:line="314" w:lineRule="exact"/>
              <w:ind w:right="339"/>
              <w:rPr>
                <w:sz w:val="28"/>
              </w:rPr>
            </w:pPr>
            <w:r>
              <w:rPr>
                <w:spacing w:val="-6"/>
                <w:sz w:val="28"/>
              </w:rPr>
              <w:t xml:space="preserve">Родительский </w:t>
            </w:r>
            <w:r>
              <w:rPr>
                <w:spacing w:val="-2"/>
                <w:sz w:val="28"/>
              </w:rPr>
              <w:t>комитет</w:t>
            </w:r>
          </w:p>
        </w:tc>
      </w:tr>
      <w:tr w14:paraId="2175E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40654271">
            <w:pPr>
              <w:pStyle w:val="8"/>
              <w:rPr>
                <w:sz w:val="28"/>
              </w:rPr>
            </w:pPr>
            <w:r>
              <w:rPr>
                <w:sz w:val="28"/>
              </w:rPr>
              <w:t>«День</w:t>
            </w:r>
            <w:r>
              <w:rPr>
                <w:spacing w:val="-12"/>
                <w:sz w:val="28"/>
              </w:rPr>
              <w:t xml:space="preserve"> </w:t>
            </w:r>
            <w:r>
              <w:rPr>
                <w:sz w:val="28"/>
              </w:rPr>
              <w:t>рождение</w:t>
            </w:r>
            <w:r>
              <w:rPr>
                <w:spacing w:val="-8"/>
                <w:sz w:val="28"/>
              </w:rPr>
              <w:t xml:space="preserve"> </w:t>
            </w:r>
            <w:r>
              <w:rPr>
                <w:sz w:val="28"/>
              </w:rPr>
              <w:t>только</w:t>
            </w:r>
            <w:r>
              <w:rPr>
                <w:spacing w:val="-7"/>
                <w:sz w:val="28"/>
              </w:rPr>
              <w:t xml:space="preserve"> </w:t>
            </w:r>
            <w:r>
              <w:rPr>
                <w:sz w:val="28"/>
              </w:rPr>
              <w:t>раз</w:t>
            </w:r>
            <w:r>
              <w:rPr>
                <w:spacing w:val="-9"/>
                <w:sz w:val="28"/>
              </w:rPr>
              <w:t xml:space="preserve"> </w:t>
            </w:r>
            <w:r>
              <w:rPr>
                <w:sz w:val="28"/>
              </w:rPr>
              <w:t>в</w:t>
            </w:r>
            <w:r>
              <w:rPr>
                <w:spacing w:val="-13"/>
                <w:sz w:val="28"/>
              </w:rPr>
              <w:t xml:space="preserve"> </w:t>
            </w:r>
            <w:r>
              <w:rPr>
                <w:sz w:val="28"/>
              </w:rPr>
              <w:t>году»</w:t>
            </w:r>
            <w:r>
              <w:rPr>
                <w:spacing w:val="-5"/>
                <w:sz w:val="28"/>
              </w:rPr>
              <w:t xml:space="preserve"> </w:t>
            </w:r>
            <w:r>
              <w:rPr>
                <w:spacing w:val="-10"/>
                <w:sz w:val="28"/>
              </w:rPr>
              <w:t>-</w:t>
            </w:r>
          </w:p>
          <w:p w14:paraId="1ECE4530">
            <w:pPr>
              <w:pStyle w:val="8"/>
              <w:spacing w:before="4" w:line="314" w:lineRule="exact"/>
              <w:ind w:right="830"/>
              <w:rPr>
                <w:sz w:val="28"/>
              </w:rPr>
            </w:pPr>
            <w:r>
              <w:rPr>
                <w:spacing w:val="-2"/>
                <w:sz w:val="28"/>
              </w:rPr>
              <w:t>поздравление</w:t>
            </w:r>
            <w:r>
              <w:rPr>
                <w:spacing w:val="-16"/>
                <w:sz w:val="28"/>
              </w:rPr>
              <w:t xml:space="preserve"> </w:t>
            </w:r>
            <w:r>
              <w:rPr>
                <w:spacing w:val="-2"/>
                <w:sz w:val="28"/>
              </w:rPr>
              <w:t>именинников</w:t>
            </w:r>
            <w:r>
              <w:rPr>
                <w:spacing w:val="-15"/>
                <w:sz w:val="28"/>
              </w:rPr>
              <w:t xml:space="preserve"> </w:t>
            </w:r>
            <w:r>
              <w:rPr>
                <w:spacing w:val="-2"/>
                <w:sz w:val="28"/>
              </w:rPr>
              <w:t>школы</w:t>
            </w:r>
            <w:r>
              <w:rPr>
                <w:spacing w:val="-16"/>
                <w:sz w:val="28"/>
              </w:rPr>
              <w:t xml:space="preserve"> </w:t>
            </w:r>
            <w:r>
              <w:rPr>
                <w:spacing w:val="-2"/>
                <w:sz w:val="28"/>
              </w:rPr>
              <w:t xml:space="preserve">по </w:t>
            </w:r>
            <w:r>
              <w:rPr>
                <w:sz w:val="28"/>
              </w:rPr>
              <w:t>школьному радио</w:t>
            </w:r>
          </w:p>
        </w:tc>
        <w:tc>
          <w:tcPr>
            <w:tcW w:w="1500" w:type="dxa"/>
          </w:tcPr>
          <w:p w14:paraId="2C6ECB18">
            <w:pPr>
              <w:pStyle w:val="8"/>
              <w:spacing w:line="240" w:lineRule="auto"/>
              <w:ind w:left="0"/>
              <w:rPr>
                <w:sz w:val="28"/>
              </w:rPr>
            </w:pPr>
          </w:p>
        </w:tc>
        <w:tc>
          <w:tcPr>
            <w:tcW w:w="1676" w:type="dxa"/>
          </w:tcPr>
          <w:p w14:paraId="48D95618">
            <w:pPr>
              <w:pStyle w:val="8"/>
              <w:spacing w:line="240" w:lineRule="auto"/>
              <w:ind w:left="0"/>
              <w:rPr>
                <w:sz w:val="28"/>
              </w:rPr>
            </w:pPr>
          </w:p>
        </w:tc>
        <w:tc>
          <w:tcPr>
            <w:tcW w:w="2120" w:type="dxa"/>
          </w:tcPr>
          <w:p w14:paraId="11406E5D">
            <w:pPr>
              <w:pStyle w:val="8"/>
              <w:spacing w:line="240" w:lineRule="auto"/>
              <w:ind w:left="0"/>
              <w:rPr>
                <w:sz w:val="28"/>
              </w:rPr>
            </w:pPr>
          </w:p>
        </w:tc>
      </w:tr>
      <w:tr w14:paraId="2D388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5313" w:type="dxa"/>
          </w:tcPr>
          <w:p w14:paraId="6B164C8A">
            <w:pPr>
              <w:pStyle w:val="8"/>
              <w:spacing w:line="315" w:lineRule="exact"/>
              <w:rPr>
                <w:sz w:val="28"/>
              </w:rPr>
            </w:pPr>
            <w:r>
              <w:rPr>
                <w:spacing w:val="-4"/>
                <w:sz w:val="28"/>
              </w:rPr>
              <w:t>Поздравление</w:t>
            </w:r>
            <w:r>
              <w:rPr>
                <w:sz w:val="28"/>
              </w:rPr>
              <w:t xml:space="preserve"> </w:t>
            </w:r>
            <w:r>
              <w:rPr>
                <w:spacing w:val="-4"/>
                <w:sz w:val="28"/>
              </w:rPr>
              <w:t>победителей</w:t>
            </w:r>
            <w:r>
              <w:rPr>
                <w:spacing w:val="3"/>
                <w:sz w:val="28"/>
              </w:rPr>
              <w:t xml:space="preserve"> </w:t>
            </w:r>
            <w:r>
              <w:rPr>
                <w:spacing w:val="-4"/>
                <w:sz w:val="28"/>
              </w:rPr>
              <w:t>спортивных</w:t>
            </w:r>
          </w:p>
          <w:p w14:paraId="16AA94BF">
            <w:pPr>
              <w:pStyle w:val="8"/>
              <w:spacing w:before="6" w:line="314" w:lineRule="exact"/>
              <w:ind w:right="493"/>
              <w:rPr>
                <w:sz w:val="28"/>
              </w:rPr>
            </w:pPr>
            <w:r>
              <w:rPr>
                <w:sz w:val="28"/>
              </w:rPr>
              <w:t>соревнований,</w:t>
            </w:r>
            <w:r>
              <w:rPr>
                <w:spacing w:val="-18"/>
                <w:sz w:val="28"/>
              </w:rPr>
              <w:t xml:space="preserve"> </w:t>
            </w:r>
            <w:r>
              <w:rPr>
                <w:sz w:val="28"/>
              </w:rPr>
              <w:t>конкурсов</w:t>
            </w:r>
            <w:r>
              <w:rPr>
                <w:spacing w:val="-17"/>
                <w:sz w:val="28"/>
              </w:rPr>
              <w:t xml:space="preserve"> </w:t>
            </w:r>
            <w:r>
              <w:rPr>
                <w:sz w:val="28"/>
              </w:rPr>
              <w:t>и</w:t>
            </w:r>
            <w:r>
              <w:rPr>
                <w:spacing w:val="-18"/>
                <w:sz w:val="28"/>
              </w:rPr>
              <w:t xml:space="preserve"> </w:t>
            </w:r>
            <w:r>
              <w:rPr>
                <w:sz w:val="28"/>
              </w:rPr>
              <w:t>фестивалей на сайте</w:t>
            </w:r>
            <w:r>
              <w:rPr>
                <w:spacing w:val="40"/>
                <w:sz w:val="28"/>
              </w:rPr>
              <w:t xml:space="preserve"> </w:t>
            </w:r>
            <w:r>
              <w:rPr>
                <w:sz w:val="28"/>
              </w:rPr>
              <w:t>школы и в социальных сетях</w:t>
            </w:r>
          </w:p>
        </w:tc>
        <w:tc>
          <w:tcPr>
            <w:tcW w:w="1500" w:type="dxa"/>
          </w:tcPr>
          <w:p w14:paraId="51F4BDA0">
            <w:pPr>
              <w:pStyle w:val="8"/>
              <w:spacing w:line="313" w:lineRule="exact"/>
              <w:rPr>
                <w:sz w:val="28"/>
              </w:rPr>
            </w:pPr>
            <w:r>
              <w:rPr>
                <w:spacing w:val="-6"/>
                <w:sz w:val="28"/>
              </w:rPr>
              <w:t>1-</w:t>
            </w:r>
            <w:r>
              <w:rPr>
                <w:spacing w:val="-10"/>
                <w:sz w:val="28"/>
              </w:rPr>
              <w:t>4</w:t>
            </w:r>
          </w:p>
        </w:tc>
        <w:tc>
          <w:tcPr>
            <w:tcW w:w="1676" w:type="dxa"/>
          </w:tcPr>
          <w:p w14:paraId="3BCABB27">
            <w:pPr>
              <w:pStyle w:val="8"/>
              <w:spacing w:line="242" w:lineRule="auto"/>
              <w:ind w:right="494"/>
              <w:rPr>
                <w:sz w:val="28"/>
              </w:rPr>
            </w:pPr>
            <w:r>
              <w:rPr>
                <w:spacing w:val="-2"/>
                <w:sz w:val="28"/>
              </w:rPr>
              <w:t>В</w:t>
            </w:r>
            <w:r>
              <w:rPr>
                <w:spacing w:val="-29"/>
                <w:sz w:val="28"/>
              </w:rPr>
              <w:t xml:space="preserve"> </w:t>
            </w:r>
            <w:r>
              <w:rPr>
                <w:spacing w:val="-2"/>
                <w:sz w:val="28"/>
              </w:rPr>
              <w:t xml:space="preserve">течение </w:t>
            </w:r>
            <w:r>
              <w:rPr>
                <w:spacing w:val="-4"/>
                <w:sz w:val="28"/>
              </w:rPr>
              <w:t>года</w:t>
            </w:r>
          </w:p>
        </w:tc>
        <w:tc>
          <w:tcPr>
            <w:tcW w:w="2120" w:type="dxa"/>
          </w:tcPr>
          <w:p w14:paraId="7E72D5A5">
            <w:pPr>
              <w:pStyle w:val="8"/>
              <w:spacing w:line="242" w:lineRule="auto"/>
              <w:ind w:right="339"/>
              <w:rPr>
                <w:sz w:val="28"/>
              </w:rPr>
            </w:pPr>
            <w:r>
              <w:rPr>
                <w:spacing w:val="-2"/>
                <w:sz w:val="28"/>
              </w:rPr>
              <w:t xml:space="preserve">Классные </w:t>
            </w:r>
            <w:r>
              <w:rPr>
                <w:spacing w:val="-6"/>
                <w:sz w:val="28"/>
              </w:rPr>
              <w:t>руководители</w:t>
            </w:r>
          </w:p>
        </w:tc>
      </w:tr>
      <w:tr w14:paraId="59413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9" w:type="dxa"/>
            <w:gridSpan w:val="4"/>
          </w:tcPr>
          <w:p w14:paraId="28B4CA8B">
            <w:pPr>
              <w:pStyle w:val="8"/>
              <w:spacing w:line="300" w:lineRule="exact"/>
              <w:rPr>
                <w:b/>
                <w:sz w:val="28"/>
              </w:rPr>
            </w:pPr>
            <w:r>
              <w:rPr>
                <w:b/>
                <w:spacing w:val="-4"/>
                <w:sz w:val="28"/>
              </w:rPr>
              <w:t>Модуль</w:t>
            </w:r>
            <w:r>
              <w:rPr>
                <w:b/>
                <w:spacing w:val="2"/>
                <w:sz w:val="28"/>
              </w:rPr>
              <w:t xml:space="preserve"> </w:t>
            </w:r>
            <w:r>
              <w:rPr>
                <w:b/>
                <w:spacing w:val="-4"/>
                <w:sz w:val="28"/>
              </w:rPr>
              <w:t>«Организация</w:t>
            </w:r>
            <w:r>
              <w:rPr>
                <w:b/>
                <w:spacing w:val="9"/>
                <w:sz w:val="28"/>
              </w:rPr>
              <w:t xml:space="preserve"> </w:t>
            </w:r>
            <w:r>
              <w:rPr>
                <w:b/>
                <w:spacing w:val="-4"/>
                <w:sz w:val="28"/>
              </w:rPr>
              <w:t>предметно-эстетической</w:t>
            </w:r>
            <w:r>
              <w:rPr>
                <w:b/>
                <w:spacing w:val="10"/>
                <w:sz w:val="28"/>
              </w:rPr>
              <w:t xml:space="preserve"> </w:t>
            </w:r>
            <w:r>
              <w:rPr>
                <w:b/>
                <w:spacing w:val="-4"/>
                <w:sz w:val="28"/>
              </w:rPr>
              <w:t>среды»</w:t>
            </w:r>
          </w:p>
        </w:tc>
      </w:tr>
      <w:tr w14:paraId="6FCA8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55F79576">
            <w:pPr>
              <w:pStyle w:val="8"/>
              <w:rPr>
                <w:sz w:val="28"/>
              </w:rPr>
            </w:pPr>
            <w:r>
              <w:rPr>
                <w:spacing w:val="-2"/>
                <w:sz w:val="28"/>
              </w:rPr>
              <w:t>Мероприятие</w:t>
            </w:r>
          </w:p>
        </w:tc>
        <w:tc>
          <w:tcPr>
            <w:tcW w:w="1500" w:type="dxa"/>
          </w:tcPr>
          <w:p w14:paraId="44C96C6E">
            <w:pPr>
              <w:pStyle w:val="8"/>
              <w:rPr>
                <w:sz w:val="28"/>
              </w:rPr>
            </w:pPr>
            <w:r>
              <w:rPr>
                <w:spacing w:val="-2"/>
                <w:sz w:val="28"/>
              </w:rPr>
              <w:t>Классы</w:t>
            </w:r>
          </w:p>
        </w:tc>
        <w:tc>
          <w:tcPr>
            <w:tcW w:w="1676" w:type="dxa"/>
          </w:tcPr>
          <w:p w14:paraId="11238CD5">
            <w:pPr>
              <w:pStyle w:val="8"/>
              <w:spacing w:line="232" w:lineRule="auto"/>
              <w:rPr>
                <w:sz w:val="28"/>
              </w:rPr>
            </w:pPr>
            <w:r>
              <w:rPr>
                <w:spacing w:val="-4"/>
                <w:sz w:val="28"/>
              </w:rPr>
              <w:t xml:space="preserve">Дата </w:t>
            </w:r>
            <w:r>
              <w:rPr>
                <w:spacing w:val="-6"/>
                <w:sz w:val="28"/>
              </w:rPr>
              <w:t>проведения</w:t>
            </w:r>
          </w:p>
        </w:tc>
        <w:tc>
          <w:tcPr>
            <w:tcW w:w="2120" w:type="dxa"/>
          </w:tcPr>
          <w:p w14:paraId="594CD7E6">
            <w:pPr>
              <w:pStyle w:val="8"/>
              <w:ind w:left="0" w:right="45"/>
              <w:jc w:val="center"/>
              <w:rPr>
                <w:sz w:val="28"/>
              </w:rPr>
            </w:pPr>
            <w:r>
              <w:rPr>
                <w:spacing w:val="-2"/>
                <w:sz w:val="28"/>
              </w:rPr>
              <w:t>Ответственные</w:t>
            </w:r>
          </w:p>
        </w:tc>
      </w:tr>
      <w:tr w14:paraId="5B91F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6343604E">
            <w:pPr>
              <w:pStyle w:val="8"/>
              <w:spacing w:line="240" w:lineRule="auto"/>
              <w:ind w:right="493"/>
              <w:rPr>
                <w:sz w:val="28"/>
              </w:rPr>
            </w:pPr>
            <w:r>
              <w:rPr>
                <w:spacing w:val="-2"/>
                <w:sz w:val="28"/>
              </w:rPr>
              <w:t>Выставки</w:t>
            </w:r>
            <w:r>
              <w:rPr>
                <w:spacing w:val="-16"/>
                <w:sz w:val="28"/>
              </w:rPr>
              <w:t xml:space="preserve"> </w:t>
            </w:r>
            <w:r>
              <w:rPr>
                <w:spacing w:val="-2"/>
                <w:sz w:val="28"/>
              </w:rPr>
              <w:t>рисунков,</w:t>
            </w:r>
            <w:r>
              <w:rPr>
                <w:spacing w:val="-15"/>
                <w:sz w:val="28"/>
              </w:rPr>
              <w:t xml:space="preserve"> </w:t>
            </w:r>
            <w:r>
              <w:rPr>
                <w:spacing w:val="-2"/>
                <w:sz w:val="28"/>
              </w:rPr>
              <w:t xml:space="preserve">фотографий </w:t>
            </w:r>
            <w:r>
              <w:rPr>
                <w:sz w:val="28"/>
              </w:rPr>
              <w:t>творческих</w:t>
            </w:r>
            <w:r>
              <w:rPr>
                <w:spacing w:val="-18"/>
                <w:sz w:val="28"/>
              </w:rPr>
              <w:t xml:space="preserve"> </w:t>
            </w:r>
            <w:r>
              <w:rPr>
                <w:sz w:val="28"/>
              </w:rPr>
              <w:t>работ,</w:t>
            </w:r>
            <w:r>
              <w:rPr>
                <w:spacing w:val="-17"/>
                <w:sz w:val="28"/>
              </w:rPr>
              <w:t xml:space="preserve"> </w:t>
            </w:r>
            <w:r>
              <w:rPr>
                <w:sz w:val="28"/>
              </w:rPr>
              <w:t>посвященных</w:t>
            </w:r>
          </w:p>
          <w:p w14:paraId="51DB9E2A">
            <w:pPr>
              <w:pStyle w:val="8"/>
              <w:spacing w:line="310" w:lineRule="exact"/>
              <w:rPr>
                <w:sz w:val="28"/>
              </w:rPr>
            </w:pPr>
            <w:r>
              <w:rPr>
                <w:sz w:val="28"/>
              </w:rPr>
              <w:t>событиям</w:t>
            </w:r>
            <w:r>
              <w:rPr>
                <w:spacing w:val="-7"/>
                <w:sz w:val="28"/>
              </w:rPr>
              <w:t xml:space="preserve"> </w:t>
            </w:r>
            <w:r>
              <w:rPr>
                <w:sz w:val="28"/>
              </w:rPr>
              <w:t>и</w:t>
            </w:r>
            <w:r>
              <w:rPr>
                <w:spacing w:val="-4"/>
                <w:sz w:val="28"/>
              </w:rPr>
              <w:t xml:space="preserve"> </w:t>
            </w:r>
            <w:r>
              <w:rPr>
                <w:sz w:val="28"/>
              </w:rPr>
              <w:t>памятным</w:t>
            </w:r>
            <w:r>
              <w:rPr>
                <w:spacing w:val="-3"/>
                <w:sz w:val="28"/>
              </w:rPr>
              <w:t xml:space="preserve"> </w:t>
            </w:r>
            <w:r>
              <w:rPr>
                <w:spacing w:val="-4"/>
                <w:sz w:val="28"/>
              </w:rPr>
              <w:t>датам</w:t>
            </w:r>
          </w:p>
        </w:tc>
        <w:tc>
          <w:tcPr>
            <w:tcW w:w="1500" w:type="dxa"/>
          </w:tcPr>
          <w:p w14:paraId="5F8D720F">
            <w:pPr>
              <w:pStyle w:val="8"/>
              <w:rPr>
                <w:sz w:val="28"/>
              </w:rPr>
            </w:pPr>
            <w:r>
              <w:rPr>
                <w:spacing w:val="-6"/>
                <w:sz w:val="28"/>
              </w:rPr>
              <w:t>1-</w:t>
            </w:r>
            <w:r>
              <w:rPr>
                <w:spacing w:val="-10"/>
                <w:sz w:val="28"/>
              </w:rPr>
              <w:t>4</w:t>
            </w:r>
          </w:p>
        </w:tc>
        <w:tc>
          <w:tcPr>
            <w:tcW w:w="1676" w:type="dxa"/>
          </w:tcPr>
          <w:p w14:paraId="159C8426">
            <w:pPr>
              <w:pStyle w:val="8"/>
              <w:spacing w:line="240" w:lineRule="auto"/>
              <w:ind w:right="494"/>
              <w:rPr>
                <w:sz w:val="28"/>
              </w:rPr>
            </w:pPr>
            <w:r>
              <w:rPr>
                <w:spacing w:val="-2"/>
                <w:sz w:val="28"/>
              </w:rPr>
              <w:t>В</w:t>
            </w:r>
            <w:r>
              <w:rPr>
                <w:spacing w:val="-29"/>
                <w:sz w:val="28"/>
              </w:rPr>
              <w:t xml:space="preserve"> </w:t>
            </w:r>
            <w:r>
              <w:rPr>
                <w:spacing w:val="-2"/>
                <w:sz w:val="28"/>
              </w:rPr>
              <w:t xml:space="preserve">течение </w:t>
            </w:r>
            <w:r>
              <w:rPr>
                <w:spacing w:val="-4"/>
                <w:sz w:val="28"/>
              </w:rPr>
              <w:t>года</w:t>
            </w:r>
          </w:p>
        </w:tc>
        <w:tc>
          <w:tcPr>
            <w:tcW w:w="2120" w:type="dxa"/>
          </w:tcPr>
          <w:p w14:paraId="16626C43">
            <w:pPr>
              <w:pStyle w:val="8"/>
              <w:spacing w:line="240" w:lineRule="auto"/>
              <w:ind w:right="339"/>
              <w:rPr>
                <w:sz w:val="28"/>
              </w:rPr>
            </w:pPr>
            <w:r>
              <w:rPr>
                <w:spacing w:val="-2"/>
                <w:sz w:val="28"/>
              </w:rPr>
              <w:t xml:space="preserve">Классные </w:t>
            </w:r>
            <w:r>
              <w:rPr>
                <w:spacing w:val="-6"/>
                <w:sz w:val="28"/>
              </w:rPr>
              <w:t>руководители</w:t>
            </w:r>
          </w:p>
        </w:tc>
      </w:tr>
      <w:tr w14:paraId="3EB14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313" w:type="dxa"/>
          </w:tcPr>
          <w:p w14:paraId="3FFA3CE2">
            <w:pPr>
              <w:pStyle w:val="8"/>
              <w:spacing w:line="304" w:lineRule="exact"/>
              <w:rPr>
                <w:sz w:val="28"/>
              </w:rPr>
            </w:pPr>
            <w:r>
              <w:rPr>
                <w:spacing w:val="-2"/>
                <w:sz w:val="28"/>
              </w:rPr>
              <w:t>Оформление</w:t>
            </w:r>
            <w:r>
              <w:rPr>
                <w:spacing w:val="-5"/>
                <w:sz w:val="28"/>
              </w:rPr>
              <w:t xml:space="preserve"> </w:t>
            </w:r>
            <w:r>
              <w:rPr>
                <w:spacing w:val="-2"/>
                <w:sz w:val="28"/>
              </w:rPr>
              <w:t>классных</w:t>
            </w:r>
            <w:r>
              <w:rPr>
                <w:spacing w:val="-8"/>
                <w:sz w:val="28"/>
              </w:rPr>
              <w:t xml:space="preserve"> </w:t>
            </w:r>
            <w:r>
              <w:rPr>
                <w:spacing w:val="-2"/>
                <w:sz w:val="28"/>
              </w:rPr>
              <w:t>уголков</w:t>
            </w:r>
          </w:p>
        </w:tc>
        <w:tc>
          <w:tcPr>
            <w:tcW w:w="1500" w:type="dxa"/>
          </w:tcPr>
          <w:p w14:paraId="0E8037F3">
            <w:pPr>
              <w:pStyle w:val="8"/>
              <w:spacing w:line="240" w:lineRule="auto"/>
              <w:ind w:left="0"/>
              <w:rPr>
                <w:sz w:val="24"/>
              </w:rPr>
            </w:pPr>
          </w:p>
        </w:tc>
        <w:tc>
          <w:tcPr>
            <w:tcW w:w="1676" w:type="dxa"/>
          </w:tcPr>
          <w:p w14:paraId="4D236D93">
            <w:pPr>
              <w:pStyle w:val="8"/>
              <w:spacing w:line="240" w:lineRule="auto"/>
              <w:ind w:left="0"/>
              <w:rPr>
                <w:sz w:val="24"/>
              </w:rPr>
            </w:pPr>
          </w:p>
        </w:tc>
        <w:tc>
          <w:tcPr>
            <w:tcW w:w="2120" w:type="dxa"/>
          </w:tcPr>
          <w:p w14:paraId="6AA89448">
            <w:pPr>
              <w:pStyle w:val="8"/>
              <w:spacing w:line="240" w:lineRule="auto"/>
              <w:ind w:left="0"/>
              <w:rPr>
                <w:sz w:val="24"/>
              </w:rPr>
            </w:pPr>
          </w:p>
        </w:tc>
      </w:tr>
      <w:tr w14:paraId="3D3DB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5313" w:type="dxa"/>
          </w:tcPr>
          <w:p w14:paraId="50816C1C">
            <w:pPr>
              <w:pStyle w:val="8"/>
              <w:spacing w:line="305" w:lineRule="exact"/>
              <w:rPr>
                <w:sz w:val="28"/>
              </w:rPr>
            </w:pPr>
            <w:r>
              <w:rPr>
                <w:spacing w:val="-2"/>
                <w:sz w:val="28"/>
              </w:rPr>
              <w:t>Трудовые</w:t>
            </w:r>
            <w:r>
              <w:rPr>
                <w:spacing w:val="-16"/>
                <w:sz w:val="28"/>
              </w:rPr>
              <w:t xml:space="preserve"> </w:t>
            </w:r>
            <w:r>
              <w:rPr>
                <w:spacing w:val="-2"/>
                <w:sz w:val="28"/>
              </w:rPr>
              <w:t>десанты</w:t>
            </w:r>
            <w:r>
              <w:rPr>
                <w:spacing w:val="-15"/>
                <w:sz w:val="28"/>
              </w:rPr>
              <w:t xml:space="preserve"> </w:t>
            </w:r>
            <w:r>
              <w:rPr>
                <w:spacing w:val="-2"/>
                <w:sz w:val="28"/>
              </w:rPr>
              <w:t>по</w:t>
            </w:r>
            <w:r>
              <w:rPr>
                <w:spacing w:val="-14"/>
                <w:sz w:val="28"/>
              </w:rPr>
              <w:t xml:space="preserve"> </w:t>
            </w:r>
            <w:r>
              <w:rPr>
                <w:spacing w:val="-2"/>
                <w:sz w:val="28"/>
              </w:rPr>
              <w:t>уборке</w:t>
            </w:r>
            <w:r>
              <w:rPr>
                <w:spacing w:val="-15"/>
                <w:sz w:val="28"/>
              </w:rPr>
              <w:t xml:space="preserve"> </w:t>
            </w:r>
            <w:r>
              <w:rPr>
                <w:spacing w:val="-2"/>
                <w:sz w:val="28"/>
              </w:rPr>
              <w:t>территории</w:t>
            </w:r>
          </w:p>
          <w:p w14:paraId="6454A649">
            <w:pPr>
              <w:pStyle w:val="8"/>
              <w:spacing w:line="313" w:lineRule="exact"/>
              <w:rPr>
                <w:sz w:val="28"/>
              </w:rPr>
            </w:pPr>
            <w:r>
              <w:rPr>
                <w:spacing w:val="-2"/>
                <w:sz w:val="28"/>
              </w:rPr>
              <w:t>школы</w:t>
            </w:r>
          </w:p>
        </w:tc>
        <w:tc>
          <w:tcPr>
            <w:tcW w:w="1500" w:type="dxa"/>
          </w:tcPr>
          <w:p w14:paraId="1A09432C">
            <w:pPr>
              <w:pStyle w:val="8"/>
              <w:spacing w:line="310" w:lineRule="exact"/>
              <w:rPr>
                <w:sz w:val="28"/>
              </w:rPr>
            </w:pPr>
            <w:r>
              <w:rPr>
                <w:spacing w:val="-6"/>
                <w:sz w:val="28"/>
              </w:rPr>
              <w:t>1-</w:t>
            </w:r>
            <w:r>
              <w:rPr>
                <w:spacing w:val="-10"/>
                <w:sz w:val="28"/>
              </w:rPr>
              <w:t>4</w:t>
            </w:r>
          </w:p>
        </w:tc>
        <w:tc>
          <w:tcPr>
            <w:tcW w:w="1676" w:type="dxa"/>
          </w:tcPr>
          <w:p w14:paraId="175CABDE">
            <w:pPr>
              <w:pStyle w:val="8"/>
              <w:spacing w:line="305" w:lineRule="exact"/>
              <w:rPr>
                <w:sz w:val="28"/>
              </w:rPr>
            </w:pPr>
            <w:r>
              <w:rPr>
                <w:sz w:val="28"/>
              </w:rPr>
              <w:t>В</w:t>
            </w:r>
            <w:r>
              <w:rPr>
                <w:spacing w:val="-20"/>
                <w:sz w:val="28"/>
              </w:rPr>
              <w:t xml:space="preserve"> </w:t>
            </w:r>
            <w:r>
              <w:rPr>
                <w:spacing w:val="-2"/>
                <w:sz w:val="28"/>
              </w:rPr>
              <w:t>течение</w:t>
            </w:r>
          </w:p>
          <w:p w14:paraId="5EDE15DF">
            <w:pPr>
              <w:pStyle w:val="8"/>
              <w:spacing w:line="313" w:lineRule="exact"/>
              <w:rPr>
                <w:sz w:val="28"/>
              </w:rPr>
            </w:pPr>
            <w:r>
              <w:rPr>
                <w:spacing w:val="-4"/>
                <w:sz w:val="28"/>
              </w:rPr>
              <w:t>года</w:t>
            </w:r>
          </w:p>
        </w:tc>
        <w:tc>
          <w:tcPr>
            <w:tcW w:w="2120" w:type="dxa"/>
          </w:tcPr>
          <w:p w14:paraId="4BB8845E">
            <w:pPr>
              <w:pStyle w:val="8"/>
              <w:spacing w:line="305" w:lineRule="exact"/>
              <w:rPr>
                <w:sz w:val="28"/>
              </w:rPr>
            </w:pPr>
            <w:r>
              <w:rPr>
                <w:spacing w:val="-2"/>
                <w:sz w:val="28"/>
              </w:rPr>
              <w:t>Классные</w:t>
            </w:r>
          </w:p>
          <w:p w14:paraId="26086092">
            <w:pPr>
              <w:pStyle w:val="8"/>
              <w:spacing w:line="313" w:lineRule="exact"/>
              <w:rPr>
                <w:sz w:val="28"/>
              </w:rPr>
            </w:pPr>
            <w:r>
              <w:rPr>
                <w:spacing w:val="-2"/>
                <w:sz w:val="28"/>
              </w:rPr>
              <w:t>руководители</w:t>
            </w:r>
          </w:p>
        </w:tc>
      </w:tr>
      <w:tr w14:paraId="3B6DF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5313" w:type="dxa"/>
          </w:tcPr>
          <w:p w14:paraId="49F77B37">
            <w:pPr>
              <w:pStyle w:val="8"/>
              <w:spacing w:line="316" w:lineRule="exact"/>
              <w:ind w:right="493"/>
              <w:rPr>
                <w:sz w:val="28"/>
              </w:rPr>
            </w:pPr>
            <w:r>
              <w:rPr>
                <w:spacing w:val="-2"/>
                <w:sz w:val="28"/>
              </w:rPr>
              <w:t>Уход</w:t>
            </w:r>
            <w:r>
              <w:rPr>
                <w:spacing w:val="-14"/>
                <w:sz w:val="28"/>
              </w:rPr>
              <w:t xml:space="preserve"> </w:t>
            </w:r>
            <w:r>
              <w:rPr>
                <w:spacing w:val="-2"/>
                <w:sz w:val="28"/>
              </w:rPr>
              <w:t>за</w:t>
            </w:r>
            <w:r>
              <w:rPr>
                <w:spacing w:val="-14"/>
                <w:sz w:val="28"/>
              </w:rPr>
              <w:t xml:space="preserve"> </w:t>
            </w:r>
            <w:r>
              <w:rPr>
                <w:spacing w:val="-2"/>
                <w:sz w:val="28"/>
              </w:rPr>
              <w:t>растениями</w:t>
            </w:r>
            <w:r>
              <w:rPr>
                <w:spacing w:val="-16"/>
                <w:sz w:val="28"/>
              </w:rPr>
              <w:t xml:space="preserve"> </w:t>
            </w:r>
            <w:r>
              <w:rPr>
                <w:spacing w:val="-2"/>
                <w:sz w:val="28"/>
              </w:rPr>
              <w:t>в</w:t>
            </w:r>
            <w:r>
              <w:rPr>
                <w:spacing w:val="-14"/>
                <w:sz w:val="28"/>
              </w:rPr>
              <w:t xml:space="preserve"> </w:t>
            </w:r>
            <w:r>
              <w:rPr>
                <w:spacing w:val="-2"/>
                <w:sz w:val="28"/>
              </w:rPr>
              <w:t>кабинетах</w:t>
            </w:r>
            <w:r>
              <w:rPr>
                <w:spacing w:val="-14"/>
                <w:sz w:val="28"/>
              </w:rPr>
              <w:t xml:space="preserve"> </w:t>
            </w:r>
            <w:r>
              <w:rPr>
                <w:spacing w:val="-2"/>
                <w:sz w:val="28"/>
              </w:rPr>
              <w:t xml:space="preserve">и </w:t>
            </w:r>
            <w:r>
              <w:rPr>
                <w:sz w:val="28"/>
              </w:rPr>
              <w:t>клумбах школы</w:t>
            </w:r>
          </w:p>
        </w:tc>
        <w:tc>
          <w:tcPr>
            <w:tcW w:w="1500" w:type="dxa"/>
          </w:tcPr>
          <w:p w14:paraId="0D70F52A">
            <w:pPr>
              <w:pStyle w:val="8"/>
              <w:rPr>
                <w:sz w:val="28"/>
              </w:rPr>
            </w:pPr>
            <w:r>
              <w:rPr>
                <w:spacing w:val="-6"/>
                <w:sz w:val="28"/>
              </w:rPr>
              <w:t>1-</w:t>
            </w:r>
            <w:r>
              <w:rPr>
                <w:spacing w:val="-10"/>
                <w:sz w:val="28"/>
              </w:rPr>
              <w:t>4</w:t>
            </w:r>
          </w:p>
        </w:tc>
        <w:tc>
          <w:tcPr>
            <w:tcW w:w="1676" w:type="dxa"/>
          </w:tcPr>
          <w:p w14:paraId="58002349">
            <w:pPr>
              <w:pStyle w:val="8"/>
              <w:spacing w:line="316" w:lineRule="exact"/>
              <w:ind w:right="487"/>
              <w:rPr>
                <w:sz w:val="28"/>
              </w:rPr>
            </w:pPr>
            <w:r>
              <w:rPr>
                <w:spacing w:val="-2"/>
                <w:sz w:val="28"/>
              </w:rPr>
              <w:t>В</w:t>
            </w:r>
            <w:r>
              <w:rPr>
                <w:spacing w:val="-22"/>
                <w:sz w:val="28"/>
              </w:rPr>
              <w:t xml:space="preserve"> </w:t>
            </w:r>
            <w:r>
              <w:rPr>
                <w:spacing w:val="-2"/>
                <w:sz w:val="28"/>
              </w:rPr>
              <w:t xml:space="preserve">течение </w:t>
            </w:r>
            <w:r>
              <w:rPr>
                <w:spacing w:val="-4"/>
                <w:sz w:val="28"/>
              </w:rPr>
              <w:t>года</w:t>
            </w:r>
          </w:p>
        </w:tc>
        <w:tc>
          <w:tcPr>
            <w:tcW w:w="2120" w:type="dxa"/>
          </w:tcPr>
          <w:p w14:paraId="086B56E4">
            <w:pPr>
              <w:pStyle w:val="8"/>
              <w:spacing w:line="316" w:lineRule="exact"/>
              <w:ind w:right="339"/>
              <w:rPr>
                <w:sz w:val="28"/>
              </w:rPr>
            </w:pPr>
            <w:r>
              <w:rPr>
                <w:spacing w:val="-2"/>
                <w:sz w:val="28"/>
              </w:rPr>
              <w:t xml:space="preserve">Классные </w:t>
            </w:r>
            <w:r>
              <w:rPr>
                <w:spacing w:val="-6"/>
                <w:sz w:val="28"/>
              </w:rPr>
              <w:t>руководители</w:t>
            </w:r>
          </w:p>
        </w:tc>
      </w:tr>
      <w:tr w14:paraId="26176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13" w:type="dxa"/>
          </w:tcPr>
          <w:p w14:paraId="1484B209">
            <w:pPr>
              <w:pStyle w:val="8"/>
              <w:spacing w:line="315" w:lineRule="exact"/>
              <w:rPr>
                <w:sz w:val="28"/>
              </w:rPr>
            </w:pPr>
            <w:r>
              <w:rPr>
                <w:spacing w:val="-4"/>
                <w:sz w:val="28"/>
              </w:rPr>
              <w:t>Оформление</w:t>
            </w:r>
            <w:r>
              <w:rPr>
                <w:sz w:val="28"/>
              </w:rPr>
              <w:t xml:space="preserve"> </w:t>
            </w:r>
            <w:r>
              <w:rPr>
                <w:spacing w:val="-4"/>
                <w:sz w:val="28"/>
              </w:rPr>
              <w:t>стендов,</w:t>
            </w:r>
            <w:r>
              <w:rPr>
                <w:spacing w:val="-1"/>
                <w:sz w:val="28"/>
              </w:rPr>
              <w:t xml:space="preserve"> </w:t>
            </w:r>
            <w:r>
              <w:rPr>
                <w:spacing w:val="-4"/>
                <w:sz w:val="28"/>
              </w:rPr>
              <w:t>кабинетов,</w:t>
            </w:r>
          </w:p>
          <w:p w14:paraId="3ABC02B2">
            <w:pPr>
              <w:pStyle w:val="8"/>
              <w:spacing w:before="1" w:line="314" w:lineRule="exact"/>
              <w:ind w:right="1447"/>
              <w:rPr>
                <w:sz w:val="28"/>
              </w:rPr>
            </w:pPr>
            <w:r>
              <w:rPr>
                <w:sz w:val="28"/>
              </w:rPr>
              <w:t>коридоров</w:t>
            </w:r>
            <w:r>
              <w:rPr>
                <w:spacing w:val="-12"/>
                <w:sz w:val="28"/>
              </w:rPr>
              <w:t xml:space="preserve"> </w:t>
            </w:r>
            <w:r>
              <w:rPr>
                <w:sz w:val="28"/>
              </w:rPr>
              <w:t>школы</w:t>
            </w:r>
            <w:r>
              <w:rPr>
                <w:spacing w:val="-12"/>
                <w:sz w:val="28"/>
              </w:rPr>
              <w:t xml:space="preserve"> </w:t>
            </w:r>
            <w:r>
              <w:rPr>
                <w:sz w:val="28"/>
              </w:rPr>
              <w:t>к</w:t>
            </w:r>
            <w:r>
              <w:rPr>
                <w:spacing w:val="-15"/>
                <w:sz w:val="28"/>
              </w:rPr>
              <w:t xml:space="preserve"> </w:t>
            </w:r>
            <w:r>
              <w:rPr>
                <w:sz w:val="28"/>
              </w:rPr>
              <w:t xml:space="preserve">различным </w:t>
            </w:r>
            <w:r>
              <w:rPr>
                <w:spacing w:val="-2"/>
                <w:sz w:val="28"/>
              </w:rPr>
              <w:t>праздникам</w:t>
            </w:r>
          </w:p>
        </w:tc>
        <w:tc>
          <w:tcPr>
            <w:tcW w:w="1500" w:type="dxa"/>
          </w:tcPr>
          <w:p w14:paraId="59C931D0">
            <w:pPr>
              <w:pStyle w:val="8"/>
              <w:rPr>
                <w:sz w:val="28"/>
              </w:rPr>
            </w:pPr>
            <w:r>
              <w:rPr>
                <w:spacing w:val="-6"/>
                <w:sz w:val="28"/>
              </w:rPr>
              <w:t>1-</w:t>
            </w:r>
            <w:r>
              <w:rPr>
                <w:spacing w:val="-10"/>
                <w:sz w:val="28"/>
              </w:rPr>
              <w:t>4</w:t>
            </w:r>
          </w:p>
        </w:tc>
        <w:tc>
          <w:tcPr>
            <w:tcW w:w="1676" w:type="dxa"/>
          </w:tcPr>
          <w:p w14:paraId="4C8864E0">
            <w:pPr>
              <w:pStyle w:val="8"/>
              <w:spacing w:line="242" w:lineRule="auto"/>
              <w:ind w:right="494"/>
              <w:rPr>
                <w:sz w:val="28"/>
              </w:rPr>
            </w:pPr>
            <w:r>
              <w:rPr>
                <w:spacing w:val="-2"/>
                <w:sz w:val="28"/>
              </w:rPr>
              <w:t>В</w:t>
            </w:r>
            <w:r>
              <w:rPr>
                <w:spacing w:val="-29"/>
                <w:sz w:val="28"/>
              </w:rPr>
              <w:t xml:space="preserve"> </w:t>
            </w:r>
            <w:r>
              <w:rPr>
                <w:spacing w:val="-2"/>
                <w:sz w:val="28"/>
              </w:rPr>
              <w:t xml:space="preserve">течение </w:t>
            </w:r>
            <w:r>
              <w:rPr>
                <w:spacing w:val="-4"/>
                <w:sz w:val="28"/>
              </w:rPr>
              <w:t>года</w:t>
            </w:r>
          </w:p>
        </w:tc>
        <w:tc>
          <w:tcPr>
            <w:tcW w:w="2120" w:type="dxa"/>
          </w:tcPr>
          <w:p w14:paraId="2DB0C54B">
            <w:pPr>
              <w:pStyle w:val="8"/>
              <w:spacing w:line="242" w:lineRule="auto"/>
              <w:ind w:right="339"/>
              <w:rPr>
                <w:sz w:val="28"/>
              </w:rPr>
            </w:pPr>
            <w:r>
              <w:rPr>
                <w:spacing w:val="-2"/>
                <w:sz w:val="28"/>
              </w:rPr>
              <w:t xml:space="preserve">Классные </w:t>
            </w:r>
            <w:r>
              <w:rPr>
                <w:spacing w:val="-6"/>
                <w:sz w:val="28"/>
              </w:rPr>
              <w:t>руководители</w:t>
            </w:r>
          </w:p>
        </w:tc>
      </w:tr>
      <w:tr w14:paraId="02C5A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9" w:type="dxa"/>
            <w:gridSpan w:val="4"/>
          </w:tcPr>
          <w:p w14:paraId="597193A3">
            <w:pPr>
              <w:pStyle w:val="8"/>
              <w:spacing w:line="301" w:lineRule="exact"/>
              <w:rPr>
                <w:b/>
                <w:sz w:val="28"/>
              </w:rPr>
            </w:pPr>
            <w:r>
              <w:rPr>
                <w:b/>
                <w:spacing w:val="-4"/>
                <w:sz w:val="28"/>
              </w:rPr>
              <w:t>Экскурсии,</w:t>
            </w:r>
            <w:r>
              <w:rPr>
                <w:b/>
                <w:spacing w:val="1"/>
                <w:sz w:val="28"/>
              </w:rPr>
              <w:t xml:space="preserve"> </w:t>
            </w:r>
            <w:r>
              <w:rPr>
                <w:b/>
                <w:spacing w:val="-2"/>
                <w:sz w:val="28"/>
              </w:rPr>
              <w:t>походы</w:t>
            </w:r>
          </w:p>
        </w:tc>
      </w:tr>
      <w:tr w14:paraId="5C556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3B9BEF13">
            <w:pPr>
              <w:pStyle w:val="8"/>
              <w:rPr>
                <w:sz w:val="28"/>
              </w:rPr>
            </w:pPr>
            <w:r>
              <w:rPr>
                <w:spacing w:val="-2"/>
                <w:sz w:val="28"/>
              </w:rPr>
              <w:t>Мероприятия</w:t>
            </w:r>
          </w:p>
        </w:tc>
        <w:tc>
          <w:tcPr>
            <w:tcW w:w="1500" w:type="dxa"/>
          </w:tcPr>
          <w:p w14:paraId="0D58FB12">
            <w:pPr>
              <w:pStyle w:val="8"/>
              <w:rPr>
                <w:sz w:val="28"/>
              </w:rPr>
            </w:pPr>
            <w:r>
              <w:rPr>
                <w:spacing w:val="-2"/>
                <w:sz w:val="28"/>
              </w:rPr>
              <w:t>Классы</w:t>
            </w:r>
          </w:p>
        </w:tc>
        <w:tc>
          <w:tcPr>
            <w:tcW w:w="1676" w:type="dxa"/>
          </w:tcPr>
          <w:p w14:paraId="7CF91009">
            <w:pPr>
              <w:pStyle w:val="8"/>
              <w:spacing w:line="232" w:lineRule="auto"/>
              <w:rPr>
                <w:sz w:val="28"/>
              </w:rPr>
            </w:pPr>
            <w:r>
              <w:rPr>
                <w:spacing w:val="-4"/>
                <w:sz w:val="28"/>
              </w:rPr>
              <w:t xml:space="preserve">Дата </w:t>
            </w:r>
            <w:r>
              <w:rPr>
                <w:spacing w:val="-6"/>
                <w:sz w:val="28"/>
              </w:rPr>
              <w:t>проведения</w:t>
            </w:r>
          </w:p>
        </w:tc>
        <w:tc>
          <w:tcPr>
            <w:tcW w:w="2120" w:type="dxa"/>
          </w:tcPr>
          <w:p w14:paraId="36DFCC45">
            <w:pPr>
              <w:pStyle w:val="8"/>
              <w:ind w:left="0" w:right="45"/>
              <w:jc w:val="center"/>
              <w:rPr>
                <w:sz w:val="28"/>
              </w:rPr>
            </w:pPr>
            <w:r>
              <w:rPr>
                <w:spacing w:val="-2"/>
                <w:sz w:val="28"/>
              </w:rPr>
              <w:t>Ответственные</w:t>
            </w:r>
          </w:p>
        </w:tc>
      </w:tr>
      <w:tr w14:paraId="57358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5313" w:type="dxa"/>
          </w:tcPr>
          <w:p w14:paraId="17D3342E">
            <w:pPr>
              <w:pStyle w:val="8"/>
              <w:ind w:right="493"/>
              <w:rPr>
                <w:sz w:val="28"/>
              </w:rPr>
            </w:pPr>
            <w:r>
              <w:rPr>
                <w:spacing w:val="-2"/>
                <w:sz w:val="28"/>
              </w:rPr>
              <w:t>Посещение</w:t>
            </w:r>
            <w:r>
              <w:rPr>
                <w:spacing w:val="-16"/>
                <w:sz w:val="28"/>
              </w:rPr>
              <w:t xml:space="preserve"> </w:t>
            </w:r>
            <w:r>
              <w:rPr>
                <w:spacing w:val="-2"/>
                <w:sz w:val="28"/>
              </w:rPr>
              <w:t>выездных</w:t>
            </w:r>
            <w:r>
              <w:rPr>
                <w:spacing w:val="-15"/>
                <w:sz w:val="28"/>
              </w:rPr>
              <w:t xml:space="preserve"> </w:t>
            </w:r>
            <w:r>
              <w:rPr>
                <w:spacing w:val="-2"/>
                <w:sz w:val="28"/>
              </w:rPr>
              <w:t xml:space="preserve">представлений </w:t>
            </w:r>
            <w:r>
              <w:rPr>
                <w:sz w:val="28"/>
              </w:rPr>
              <w:t>театров в школе</w:t>
            </w:r>
          </w:p>
        </w:tc>
        <w:tc>
          <w:tcPr>
            <w:tcW w:w="1500" w:type="dxa"/>
          </w:tcPr>
          <w:p w14:paraId="28232585">
            <w:pPr>
              <w:pStyle w:val="8"/>
              <w:rPr>
                <w:sz w:val="28"/>
              </w:rPr>
            </w:pPr>
            <w:r>
              <w:rPr>
                <w:spacing w:val="-6"/>
                <w:sz w:val="28"/>
              </w:rPr>
              <w:t>1-</w:t>
            </w:r>
            <w:r>
              <w:rPr>
                <w:spacing w:val="-10"/>
                <w:sz w:val="28"/>
              </w:rPr>
              <w:t>4</w:t>
            </w:r>
          </w:p>
        </w:tc>
        <w:tc>
          <w:tcPr>
            <w:tcW w:w="1676" w:type="dxa"/>
          </w:tcPr>
          <w:p w14:paraId="14FD4000">
            <w:pPr>
              <w:pStyle w:val="8"/>
              <w:ind w:right="487"/>
              <w:rPr>
                <w:sz w:val="28"/>
              </w:rPr>
            </w:pPr>
            <w:r>
              <w:rPr>
                <w:spacing w:val="-2"/>
                <w:sz w:val="28"/>
              </w:rPr>
              <w:t>В</w:t>
            </w:r>
            <w:r>
              <w:rPr>
                <w:spacing w:val="-22"/>
                <w:sz w:val="28"/>
              </w:rPr>
              <w:t xml:space="preserve"> </w:t>
            </w:r>
            <w:r>
              <w:rPr>
                <w:spacing w:val="-2"/>
                <w:sz w:val="28"/>
              </w:rPr>
              <w:t xml:space="preserve">течение </w:t>
            </w:r>
            <w:r>
              <w:rPr>
                <w:spacing w:val="-4"/>
                <w:sz w:val="28"/>
              </w:rPr>
              <w:t>года</w:t>
            </w:r>
          </w:p>
        </w:tc>
        <w:tc>
          <w:tcPr>
            <w:tcW w:w="2120" w:type="dxa"/>
          </w:tcPr>
          <w:p w14:paraId="3692698B">
            <w:pPr>
              <w:pStyle w:val="8"/>
              <w:ind w:right="339"/>
              <w:rPr>
                <w:sz w:val="28"/>
              </w:rPr>
            </w:pPr>
            <w:r>
              <w:rPr>
                <w:spacing w:val="-2"/>
                <w:sz w:val="28"/>
              </w:rPr>
              <w:t xml:space="preserve">Классные </w:t>
            </w:r>
            <w:r>
              <w:rPr>
                <w:spacing w:val="-6"/>
                <w:sz w:val="28"/>
              </w:rPr>
              <w:t>руководители</w:t>
            </w:r>
          </w:p>
        </w:tc>
      </w:tr>
      <w:tr w14:paraId="7586F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13" w:type="dxa"/>
          </w:tcPr>
          <w:p w14:paraId="7DC9F191">
            <w:pPr>
              <w:pStyle w:val="8"/>
              <w:spacing w:line="232" w:lineRule="auto"/>
              <w:ind w:right="564"/>
              <w:rPr>
                <w:sz w:val="28"/>
              </w:rPr>
            </w:pPr>
            <w:r>
              <w:rPr>
                <w:sz w:val="28"/>
              </w:rPr>
              <w:t>Посещение</w:t>
            </w:r>
            <w:r>
              <w:rPr>
                <w:spacing w:val="-19"/>
                <w:sz w:val="28"/>
              </w:rPr>
              <w:t xml:space="preserve"> </w:t>
            </w:r>
            <w:r>
              <w:rPr>
                <w:sz w:val="28"/>
              </w:rPr>
              <w:t>концертов</w:t>
            </w:r>
            <w:r>
              <w:rPr>
                <w:spacing w:val="-18"/>
                <w:sz w:val="28"/>
              </w:rPr>
              <w:t xml:space="preserve"> </w:t>
            </w:r>
            <w:r>
              <w:rPr>
                <w:sz w:val="28"/>
              </w:rPr>
              <w:t>в</w:t>
            </w:r>
            <w:r>
              <w:rPr>
                <w:spacing w:val="-21"/>
                <w:sz w:val="28"/>
              </w:rPr>
              <w:t xml:space="preserve"> </w:t>
            </w:r>
            <w:r>
              <w:rPr>
                <w:sz w:val="28"/>
              </w:rPr>
              <w:t>Сельском</w:t>
            </w:r>
            <w:r>
              <w:rPr>
                <w:spacing w:val="-17"/>
                <w:sz w:val="28"/>
              </w:rPr>
              <w:t xml:space="preserve"> </w:t>
            </w:r>
            <w:r>
              <w:rPr>
                <w:sz w:val="28"/>
              </w:rPr>
              <w:t xml:space="preserve">Доме </w:t>
            </w:r>
            <w:r>
              <w:rPr>
                <w:spacing w:val="-2"/>
                <w:sz w:val="28"/>
              </w:rPr>
              <w:t>культуры</w:t>
            </w:r>
          </w:p>
        </w:tc>
        <w:tc>
          <w:tcPr>
            <w:tcW w:w="1500" w:type="dxa"/>
          </w:tcPr>
          <w:p w14:paraId="3C62173B">
            <w:pPr>
              <w:pStyle w:val="8"/>
              <w:spacing w:line="240" w:lineRule="auto"/>
              <w:ind w:left="0"/>
              <w:rPr>
                <w:sz w:val="28"/>
              </w:rPr>
            </w:pPr>
          </w:p>
        </w:tc>
        <w:tc>
          <w:tcPr>
            <w:tcW w:w="1676" w:type="dxa"/>
          </w:tcPr>
          <w:p w14:paraId="6BEAD234">
            <w:pPr>
              <w:pStyle w:val="8"/>
              <w:spacing w:line="240" w:lineRule="auto"/>
              <w:ind w:left="0"/>
              <w:rPr>
                <w:sz w:val="28"/>
              </w:rPr>
            </w:pPr>
          </w:p>
        </w:tc>
        <w:tc>
          <w:tcPr>
            <w:tcW w:w="2120" w:type="dxa"/>
          </w:tcPr>
          <w:p w14:paraId="462290C7">
            <w:pPr>
              <w:pStyle w:val="8"/>
              <w:spacing w:line="240" w:lineRule="auto"/>
              <w:ind w:left="0"/>
              <w:rPr>
                <w:sz w:val="28"/>
              </w:rPr>
            </w:pPr>
          </w:p>
        </w:tc>
      </w:tr>
      <w:tr w14:paraId="218B0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13" w:type="dxa"/>
          </w:tcPr>
          <w:p w14:paraId="5FDD2456">
            <w:pPr>
              <w:pStyle w:val="8"/>
              <w:rPr>
                <w:sz w:val="28"/>
              </w:rPr>
            </w:pPr>
            <w:r>
              <w:rPr>
                <w:sz w:val="28"/>
              </w:rPr>
              <w:t>Сезонные</w:t>
            </w:r>
            <w:r>
              <w:rPr>
                <w:spacing w:val="-18"/>
                <w:sz w:val="28"/>
              </w:rPr>
              <w:t xml:space="preserve"> </w:t>
            </w:r>
            <w:r>
              <w:rPr>
                <w:sz w:val="28"/>
              </w:rPr>
              <w:t>экскурсии</w:t>
            </w:r>
            <w:r>
              <w:rPr>
                <w:spacing w:val="-17"/>
                <w:sz w:val="28"/>
              </w:rPr>
              <w:t xml:space="preserve"> </w:t>
            </w:r>
            <w:r>
              <w:rPr>
                <w:sz w:val="28"/>
              </w:rPr>
              <w:t>в</w:t>
            </w:r>
            <w:r>
              <w:rPr>
                <w:spacing w:val="-17"/>
                <w:sz w:val="28"/>
              </w:rPr>
              <w:t xml:space="preserve"> </w:t>
            </w:r>
            <w:r>
              <w:rPr>
                <w:spacing w:val="-2"/>
                <w:sz w:val="28"/>
              </w:rPr>
              <w:t>природу</w:t>
            </w:r>
          </w:p>
        </w:tc>
        <w:tc>
          <w:tcPr>
            <w:tcW w:w="1500" w:type="dxa"/>
          </w:tcPr>
          <w:p w14:paraId="7D862151">
            <w:pPr>
              <w:pStyle w:val="8"/>
              <w:rPr>
                <w:sz w:val="28"/>
              </w:rPr>
            </w:pPr>
            <w:r>
              <w:rPr>
                <w:spacing w:val="-6"/>
                <w:sz w:val="28"/>
              </w:rPr>
              <w:t>1-</w:t>
            </w:r>
            <w:r>
              <w:rPr>
                <w:spacing w:val="-10"/>
                <w:sz w:val="28"/>
              </w:rPr>
              <w:t>4</w:t>
            </w:r>
          </w:p>
        </w:tc>
        <w:tc>
          <w:tcPr>
            <w:tcW w:w="1676" w:type="dxa"/>
          </w:tcPr>
          <w:p w14:paraId="26F42A14">
            <w:pPr>
              <w:pStyle w:val="8"/>
              <w:spacing w:line="240" w:lineRule="auto"/>
              <w:rPr>
                <w:sz w:val="28"/>
              </w:rPr>
            </w:pPr>
            <w:r>
              <w:rPr>
                <w:sz w:val="28"/>
              </w:rPr>
              <w:t xml:space="preserve">По плану </w:t>
            </w:r>
            <w:r>
              <w:rPr>
                <w:spacing w:val="-2"/>
                <w:sz w:val="28"/>
              </w:rPr>
              <w:t>классного</w:t>
            </w:r>
          </w:p>
          <w:p w14:paraId="16408A72">
            <w:pPr>
              <w:pStyle w:val="8"/>
              <w:spacing w:line="316" w:lineRule="exact"/>
              <w:ind w:right="145"/>
              <w:rPr>
                <w:sz w:val="28"/>
              </w:rPr>
            </w:pPr>
            <w:r>
              <w:rPr>
                <w:spacing w:val="-6"/>
                <w:sz w:val="28"/>
              </w:rPr>
              <w:t>руководите ля</w:t>
            </w:r>
          </w:p>
        </w:tc>
        <w:tc>
          <w:tcPr>
            <w:tcW w:w="2120" w:type="dxa"/>
          </w:tcPr>
          <w:p w14:paraId="74C1B1C9">
            <w:pPr>
              <w:pStyle w:val="8"/>
              <w:spacing w:line="240" w:lineRule="auto"/>
              <w:ind w:right="339"/>
              <w:rPr>
                <w:sz w:val="28"/>
              </w:rPr>
            </w:pPr>
            <w:r>
              <w:rPr>
                <w:spacing w:val="-2"/>
                <w:sz w:val="28"/>
              </w:rPr>
              <w:t xml:space="preserve">Классные </w:t>
            </w:r>
            <w:r>
              <w:rPr>
                <w:spacing w:val="-6"/>
                <w:sz w:val="28"/>
              </w:rPr>
              <w:t>руководители</w:t>
            </w:r>
          </w:p>
        </w:tc>
      </w:tr>
      <w:tr w14:paraId="3CEE9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5313" w:type="dxa"/>
          </w:tcPr>
          <w:p w14:paraId="697103AE">
            <w:pPr>
              <w:pStyle w:val="8"/>
              <w:spacing w:line="310" w:lineRule="exact"/>
              <w:rPr>
                <w:sz w:val="28"/>
              </w:rPr>
            </w:pPr>
            <w:r>
              <w:rPr>
                <w:spacing w:val="-2"/>
                <w:sz w:val="28"/>
              </w:rPr>
              <w:t>Поход</w:t>
            </w:r>
            <w:r>
              <w:rPr>
                <w:spacing w:val="-13"/>
                <w:sz w:val="28"/>
              </w:rPr>
              <w:t xml:space="preserve"> </w:t>
            </w:r>
            <w:r>
              <w:rPr>
                <w:spacing w:val="-2"/>
                <w:sz w:val="28"/>
              </w:rPr>
              <w:t>классом</w:t>
            </w:r>
            <w:r>
              <w:rPr>
                <w:spacing w:val="-14"/>
                <w:sz w:val="28"/>
              </w:rPr>
              <w:t xml:space="preserve"> </w:t>
            </w:r>
            <w:r>
              <w:rPr>
                <w:spacing w:val="-2"/>
                <w:sz w:val="28"/>
              </w:rPr>
              <w:t>в</w:t>
            </w:r>
            <w:r>
              <w:rPr>
                <w:spacing w:val="-16"/>
                <w:sz w:val="28"/>
              </w:rPr>
              <w:t xml:space="preserve"> </w:t>
            </w:r>
            <w:r>
              <w:rPr>
                <w:spacing w:val="-4"/>
                <w:sz w:val="28"/>
              </w:rPr>
              <w:t>кино</w:t>
            </w:r>
          </w:p>
        </w:tc>
        <w:tc>
          <w:tcPr>
            <w:tcW w:w="1500" w:type="dxa"/>
          </w:tcPr>
          <w:p w14:paraId="4BB81522">
            <w:pPr>
              <w:pStyle w:val="8"/>
              <w:spacing w:line="310" w:lineRule="exact"/>
              <w:rPr>
                <w:sz w:val="28"/>
              </w:rPr>
            </w:pPr>
            <w:r>
              <w:rPr>
                <w:spacing w:val="-6"/>
                <w:sz w:val="28"/>
              </w:rPr>
              <w:t>1-</w:t>
            </w:r>
            <w:r>
              <w:rPr>
                <w:spacing w:val="-10"/>
                <w:sz w:val="28"/>
              </w:rPr>
              <w:t>4</w:t>
            </w:r>
          </w:p>
        </w:tc>
        <w:tc>
          <w:tcPr>
            <w:tcW w:w="1676" w:type="dxa"/>
          </w:tcPr>
          <w:p w14:paraId="01895753">
            <w:pPr>
              <w:pStyle w:val="8"/>
              <w:spacing w:line="240" w:lineRule="auto"/>
              <w:rPr>
                <w:sz w:val="28"/>
              </w:rPr>
            </w:pPr>
            <w:r>
              <w:rPr>
                <w:sz w:val="28"/>
              </w:rPr>
              <w:t xml:space="preserve">По плану </w:t>
            </w:r>
            <w:r>
              <w:rPr>
                <w:spacing w:val="-2"/>
                <w:sz w:val="28"/>
              </w:rPr>
              <w:t>классного</w:t>
            </w:r>
          </w:p>
          <w:p w14:paraId="2B8F7EEB">
            <w:pPr>
              <w:pStyle w:val="8"/>
              <w:spacing w:line="316" w:lineRule="exact"/>
              <w:ind w:right="145"/>
              <w:rPr>
                <w:sz w:val="28"/>
              </w:rPr>
            </w:pPr>
            <w:r>
              <w:rPr>
                <w:spacing w:val="-6"/>
                <w:sz w:val="28"/>
              </w:rPr>
              <w:t xml:space="preserve">руководите </w:t>
            </w:r>
            <w:r>
              <w:rPr>
                <w:spacing w:val="-4"/>
                <w:sz w:val="28"/>
              </w:rPr>
              <w:t>ля.</w:t>
            </w:r>
          </w:p>
        </w:tc>
        <w:tc>
          <w:tcPr>
            <w:tcW w:w="2120" w:type="dxa"/>
          </w:tcPr>
          <w:p w14:paraId="5E70D33F">
            <w:pPr>
              <w:pStyle w:val="8"/>
              <w:spacing w:line="240" w:lineRule="auto"/>
              <w:ind w:right="339"/>
              <w:rPr>
                <w:sz w:val="28"/>
              </w:rPr>
            </w:pPr>
            <w:r>
              <w:rPr>
                <w:spacing w:val="-2"/>
                <w:sz w:val="28"/>
              </w:rPr>
              <w:t xml:space="preserve">Классные </w:t>
            </w:r>
            <w:r>
              <w:rPr>
                <w:spacing w:val="-6"/>
                <w:sz w:val="28"/>
              </w:rPr>
              <w:t>руководители</w:t>
            </w:r>
          </w:p>
        </w:tc>
      </w:tr>
    </w:tbl>
    <w:p w14:paraId="3D7782A1">
      <w:pPr>
        <w:pStyle w:val="8"/>
        <w:spacing w:after="0" w:line="240" w:lineRule="auto"/>
        <w:rPr>
          <w:sz w:val="28"/>
        </w:rPr>
        <w:sectPr>
          <w:type w:val="continuous"/>
          <w:pgSz w:w="11920" w:h="16850"/>
          <w:pgMar w:top="760" w:right="283" w:bottom="1100" w:left="708" w:header="0" w:footer="912" w:gutter="0"/>
          <w:cols w:space="720" w:num="1"/>
        </w:sectPr>
      </w:pPr>
    </w:p>
    <w:tbl>
      <w:tblPr>
        <w:tblStyle w:val="3"/>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3"/>
        <w:gridCol w:w="1500"/>
        <w:gridCol w:w="1676"/>
        <w:gridCol w:w="2120"/>
      </w:tblGrid>
      <w:tr w14:paraId="5D871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13" w:type="dxa"/>
          </w:tcPr>
          <w:p w14:paraId="3A194715">
            <w:pPr>
              <w:pStyle w:val="8"/>
              <w:spacing w:line="240" w:lineRule="auto"/>
              <w:rPr>
                <w:sz w:val="28"/>
              </w:rPr>
            </w:pPr>
            <w:r>
              <w:rPr>
                <w:spacing w:val="-2"/>
                <w:sz w:val="28"/>
              </w:rPr>
              <w:t>Экскурсии</w:t>
            </w:r>
            <w:r>
              <w:rPr>
                <w:spacing w:val="-16"/>
                <w:sz w:val="28"/>
              </w:rPr>
              <w:t xml:space="preserve"> </w:t>
            </w:r>
            <w:r>
              <w:rPr>
                <w:spacing w:val="-2"/>
                <w:sz w:val="28"/>
              </w:rPr>
              <w:t>в</w:t>
            </w:r>
            <w:r>
              <w:rPr>
                <w:spacing w:val="-18"/>
                <w:sz w:val="28"/>
              </w:rPr>
              <w:t xml:space="preserve"> </w:t>
            </w:r>
            <w:r>
              <w:rPr>
                <w:spacing w:val="-2"/>
                <w:sz w:val="28"/>
              </w:rPr>
              <w:t>музеи,</w:t>
            </w:r>
            <w:r>
              <w:rPr>
                <w:spacing w:val="-15"/>
                <w:sz w:val="28"/>
              </w:rPr>
              <w:t xml:space="preserve"> </w:t>
            </w:r>
            <w:r>
              <w:rPr>
                <w:spacing w:val="-2"/>
                <w:sz w:val="28"/>
              </w:rPr>
              <w:t>пожарную</w:t>
            </w:r>
            <w:r>
              <w:rPr>
                <w:spacing w:val="-16"/>
                <w:sz w:val="28"/>
              </w:rPr>
              <w:t xml:space="preserve"> </w:t>
            </w:r>
            <w:r>
              <w:rPr>
                <w:spacing w:val="-2"/>
                <w:sz w:val="28"/>
              </w:rPr>
              <w:t>часть, предприятия</w:t>
            </w:r>
          </w:p>
        </w:tc>
        <w:tc>
          <w:tcPr>
            <w:tcW w:w="1500" w:type="dxa"/>
          </w:tcPr>
          <w:p w14:paraId="6BC22085">
            <w:pPr>
              <w:pStyle w:val="8"/>
              <w:rPr>
                <w:sz w:val="28"/>
              </w:rPr>
            </w:pPr>
            <w:r>
              <w:rPr>
                <w:spacing w:val="-6"/>
                <w:sz w:val="28"/>
              </w:rPr>
              <w:t>1-</w:t>
            </w:r>
            <w:r>
              <w:rPr>
                <w:spacing w:val="-10"/>
                <w:sz w:val="28"/>
              </w:rPr>
              <w:t>4</w:t>
            </w:r>
          </w:p>
        </w:tc>
        <w:tc>
          <w:tcPr>
            <w:tcW w:w="1676" w:type="dxa"/>
          </w:tcPr>
          <w:p w14:paraId="3BB7E74B">
            <w:pPr>
              <w:pStyle w:val="8"/>
              <w:spacing w:line="240" w:lineRule="auto"/>
              <w:rPr>
                <w:sz w:val="28"/>
              </w:rPr>
            </w:pPr>
            <w:r>
              <w:rPr>
                <w:sz w:val="28"/>
              </w:rPr>
              <w:t xml:space="preserve">По плану </w:t>
            </w:r>
            <w:r>
              <w:rPr>
                <w:spacing w:val="-2"/>
                <w:sz w:val="28"/>
              </w:rPr>
              <w:t xml:space="preserve">классного </w:t>
            </w:r>
            <w:r>
              <w:rPr>
                <w:spacing w:val="-6"/>
                <w:sz w:val="28"/>
              </w:rPr>
              <w:t>руководите</w:t>
            </w:r>
            <w:r>
              <w:rPr>
                <w:spacing w:val="-12"/>
                <w:sz w:val="28"/>
              </w:rPr>
              <w:t xml:space="preserve"> </w:t>
            </w:r>
            <w:r>
              <w:rPr>
                <w:spacing w:val="-6"/>
                <w:sz w:val="28"/>
              </w:rPr>
              <w:t>ля</w:t>
            </w:r>
          </w:p>
        </w:tc>
        <w:tc>
          <w:tcPr>
            <w:tcW w:w="2120" w:type="dxa"/>
          </w:tcPr>
          <w:p w14:paraId="27256FD1">
            <w:pPr>
              <w:pStyle w:val="8"/>
              <w:spacing w:line="240" w:lineRule="auto"/>
              <w:ind w:right="339"/>
              <w:rPr>
                <w:sz w:val="28"/>
              </w:rPr>
            </w:pPr>
            <w:r>
              <w:rPr>
                <w:spacing w:val="-2"/>
                <w:sz w:val="28"/>
              </w:rPr>
              <w:t xml:space="preserve">Классные </w:t>
            </w:r>
            <w:r>
              <w:rPr>
                <w:spacing w:val="-6"/>
                <w:sz w:val="28"/>
              </w:rPr>
              <w:t>руководители</w:t>
            </w:r>
          </w:p>
        </w:tc>
      </w:tr>
      <w:tr w14:paraId="12A0A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5313" w:type="dxa"/>
          </w:tcPr>
          <w:p w14:paraId="40E9A853">
            <w:pPr>
              <w:pStyle w:val="8"/>
              <w:spacing w:line="240" w:lineRule="auto"/>
              <w:rPr>
                <w:sz w:val="28"/>
              </w:rPr>
            </w:pPr>
            <w:r>
              <w:rPr>
                <w:sz w:val="28"/>
              </w:rPr>
              <w:t>Экскурсия</w:t>
            </w:r>
            <w:r>
              <w:rPr>
                <w:spacing w:val="-18"/>
                <w:sz w:val="28"/>
              </w:rPr>
              <w:t xml:space="preserve"> </w:t>
            </w:r>
            <w:r>
              <w:rPr>
                <w:sz w:val="28"/>
              </w:rPr>
              <w:t>в</w:t>
            </w:r>
            <w:r>
              <w:rPr>
                <w:spacing w:val="-11"/>
                <w:sz w:val="28"/>
              </w:rPr>
              <w:t xml:space="preserve"> </w:t>
            </w:r>
            <w:r>
              <w:rPr>
                <w:sz w:val="28"/>
              </w:rPr>
              <w:t>краеведческий</w:t>
            </w:r>
            <w:r>
              <w:rPr>
                <w:spacing w:val="-18"/>
                <w:sz w:val="28"/>
              </w:rPr>
              <w:t xml:space="preserve"> </w:t>
            </w:r>
            <w:r>
              <w:rPr>
                <w:sz w:val="28"/>
              </w:rPr>
              <w:t>музей</w:t>
            </w:r>
            <w:r>
              <w:rPr>
                <w:spacing w:val="-19"/>
                <w:sz w:val="28"/>
              </w:rPr>
              <w:t xml:space="preserve"> </w:t>
            </w:r>
            <w:r>
              <w:rPr>
                <w:sz w:val="28"/>
              </w:rPr>
              <w:t>на передвижные выставки</w:t>
            </w:r>
          </w:p>
        </w:tc>
        <w:tc>
          <w:tcPr>
            <w:tcW w:w="1500" w:type="dxa"/>
          </w:tcPr>
          <w:p w14:paraId="2F4310BF">
            <w:pPr>
              <w:pStyle w:val="8"/>
              <w:rPr>
                <w:sz w:val="28"/>
              </w:rPr>
            </w:pPr>
            <w:r>
              <w:rPr>
                <w:spacing w:val="-6"/>
                <w:sz w:val="28"/>
              </w:rPr>
              <w:t>1-</w:t>
            </w:r>
            <w:r>
              <w:rPr>
                <w:spacing w:val="-10"/>
                <w:sz w:val="28"/>
              </w:rPr>
              <w:t>4</w:t>
            </w:r>
          </w:p>
        </w:tc>
        <w:tc>
          <w:tcPr>
            <w:tcW w:w="1676" w:type="dxa"/>
          </w:tcPr>
          <w:p w14:paraId="437399A1">
            <w:pPr>
              <w:pStyle w:val="8"/>
              <w:rPr>
                <w:sz w:val="28"/>
              </w:rPr>
            </w:pPr>
            <w:r>
              <w:rPr>
                <w:spacing w:val="-5"/>
                <w:sz w:val="28"/>
              </w:rPr>
              <w:t>май</w:t>
            </w:r>
          </w:p>
        </w:tc>
        <w:tc>
          <w:tcPr>
            <w:tcW w:w="2120" w:type="dxa"/>
          </w:tcPr>
          <w:p w14:paraId="0803E1B9">
            <w:pPr>
              <w:pStyle w:val="8"/>
              <w:spacing w:line="240" w:lineRule="auto"/>
              <w:ind w:right="339"/>
              <w:rPr>
                <w:sz w:val="28"/>
              </w:rPr>
            </w:pPr>
            <w:r>
              <w:rPr>
                <w:spacing w:val="-6"/>
                <w:sz w:val="28"/>
              </w:rPr>
              <w:t xml:space="preserve">Руководитель </w:t>
            </w:r>
            <w:r>
              <w:rPr>
                <w:spacing w:val="-2"/>
                <w:sz w:val="28"/>
              </w:rPr>
              <w:t>кружка</w:t>
            </w:r>
          </w:p>
          <w:p w14:paraId="515093DA">
            <w:pPr>
              <w:pStyle w:val="8"/>
              <w:spacing w:line="322" w:lineRule="exact"/>
              <w:ind w:right="339"/>
              <w:rPr>
                <w:sz w:val="28"/>
              </w:rPr>
            </w:pPr>
            <w:r>
              <w:rPr>
                <w:spacing w:val="-6"/>
                <w:sz w:val="28"/>
              </w:rPr>
              <w:t xml:space="preserve">«Музейное </w:t>
            </w:r>
            <w:r>
              <w:rPr>
                <w:spacing w:val="-2"/>
                <w:sz w:val="28"/>
              </w:rPr>
              <w:t>дело»</w:t>
            </w:r>
          </w:p>
        </w:tc>
      </w:tr>
      <w:tr w14:paraId="10843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13" w:type="dxa"/>
          </w:tcPr>
          <w:p w14:paraId="37F9A8D0">
            <w:pPr>
              <w:pStyle w:val="8"/>
              <w:spacing w:line="232" w:lineRule="auto"/>
              <w:rPr>
                <w:sz w:val="28"/>
              </w:rPr>
            </w:pPr>
            <w:r>
              <w:rPr>
                <w:spacing w:val="-2"/>
                <w:sz w:val="28"/>
              </w:rPr>
              <w:t>Туристические</w:t>
            </w:r>
            <w:r>
              <w:rPr>
                <w:spacing w:val="-20"/>
                <w:sz w:val="28"/>
              </w:rPr>
              <w:t xml:space="preserve"> </w:t>
            </w:r>
            <w:r>
              <w:rPr>
                <w:spacing w:val="-2"/>
                <w:sz w:val="28"/>
              </w:rPr>
              <w:t>походы</w:t>
            </w:r>
            <w:r>
              <w:rPr>
                <w:spacing w:val="-16"/>
                <w:sz w:val="28"/>
              </w:rPr>
              <w:t xml:space="preserve"> </w:t>
            </w:r>
            <w:r>
              <w:rPr>
                <w:spacing w:val="-2"/>
                <w:sz w:val="28"/>
              </w:rPr>
              <w:t>«В</w:t>
            </w:r>
            <w:r>
              <w:rPr>
                <w:spacing w:val="-20"/>
                <w:sz w:val="28"/>
              </w:rPr>
              <w:t xml:space="preserve"> </w:t>
            </w:r>
            <w:r>
              <w:rPr>
                <w:spacing w:val="-2"/>
                <w:sz w:val="28"/>
              </w:rPr>
              <w:t>поход</w:t>
            </w:r>
            <w:r>
              <w:rPr>
                <w:spacing w:val="-17"/>
                <w:sz w:val="28"/>
              </w:rPr>
              <w:t xml:space="preserve"> </w:t>
            </w:r>
            <w:r>
              <w:rPr>
                <w:spacing w:val="-2"/>
                <w:sz w:val="28"/>
              </w:rPr>
              <w:t>за здоровьем»</w:t>
            </w:r>
          </w:p>
        </w:tc>
        <w:tc>
          <w:tcPr>
            <w:tcW w:w="1500" w:type="dxa"/>
          </w:tcPr>
          <w:p w14:paraId="13AE3D1B">
            <w:pPr>
              <w:pStyle w:val="8"/>
              <w:spacing w:line="310" w:lineRule="exact"/>
              <w:rPr>
                <w:sz w:val="28"/>
              </w:rPr>
            </w:pPr>
            <w:r>
              <w:rPr>
                <w:spacing w:val="-6"/>
                <w:sz w:val="28"/>
              </w:rPr>
              <w:t>1-</w:t>
            </w:r>
            <w:r>
              <w:rPr>
                <w:spacing w:val="-10"/>
                <w:sz w:val="28"/>
              </w:rPr>
              <w:t>4</w:t>
            </w:r>
          </w:p>
        </w:tc>
        <w:tc>
          <w:tcPr>
            <w:tcW w:w="1676" w:type="dxa"/>
          </w:tcPr>
          <w:p w14:paraId="525785C0">
            <w:pPr>
              <w:pStyle w:val="8"/>
              <w:spacing w:line="310" w:lineRule="exact"/>
              <w:rPr>
                <w:sz w:val="28"/>
              </w:rPr>
            </w:pPr>
            <w:r>
              <w:rPr>
                <w:spacing w:val="-5"/>
                <w:sz w:val="28"/>
              </w:rPr>
              <w:t>май</w:t>
            </w:r>
          </w:p>
        </w:tc>
        <w:tc>
          <w:tcPr>
            <w:tcW w:w="2120" w:type="dxa"/>
          </w:tcPr>
          <w:p w14:paraId="0477F889">
            <w:pPr>
              <w:pStyle w:val="8"/>
              <w:spacing w:line="232" w:lineRule="auto"/>
              <w:ind w:right="339"/>
              <w:rPr>
                <w:sz w:val="28"/>
              </w:rPr>
            </w:pPr>
            <w:r>
              <w:rPr>
                <w:spacing w:val="-2"/>
                <w:sz w:val="28"/>
              </w:rPr>
              <w:t xml:space="preserve">Классные </w:t>
            </w:r>
            <w:r>
              <w:rPr>
                <w:spacing w:val="-6"/>
                <w:sz w:val="28"/>
              </w:rPr>
              <w:t>руководители</w:t>
            </w:r>
          </w:p>
        </w:tc>
      </w:tr>
      <w:tr w14:paraId="39C6E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13" w:type="dxa"/>
          </w:tcPr>
          <w:p w14:paraId="66DF5393">
            <w:pPr>
              <w:pStyle w:val="8"/>
              <w:spacing w:line="310" w:lineRule="exact"/>
              <w:rPr>
                <w:sz w:val="28"/>
              </w:rPr>
            </w:pPr>
            <w:r>
              <w:rPr>
                <w:spacing w:val="-2"/>
                <w:sz w:val="28"/>
              </w:rPr>
              <w:t>Международный</w:t>
            </w:r>
            <w:r>
              <w:rPr>
                <w:spacing w:val="-16"/>
                <w:sz w:val="28"/>
              </w:rPr>
              <w:t xml:space="preserve"> </w:t>
            </w:r>
            <w:r>
              <w:rPr>
                <w:spacing w:val="-2"/>
                <w:sz w:val="28"/>
              </w:rPr>
              <w:t>день</w:t>
            </w:r>
            <w:r>
              <w:rPr>
                <w:spacing w:val="-15"/>
                <w:sz w:val="28"/>
              </w:rPr>
              <w:t xml:space="preserve"> </w:t>
            </w:r>
            <w:r>
              <w:rPr>
                <w:spacing w:val="-2"/>
                <w:sz w:val="28"/>
              </w:rPr>
              <w:t>заповедников</w:t>
            </w:r>
          </w:p>
        </w:tc>
        <w:tc>
          <w:tcPr>
            <w:tcW w:w="1500" w:type="dxa"/>
          </w:tcPr>
          <w:p w14:paraId="5367292A">
            <w:pPr>
              <w:pStyle w:val="8"/>
              <w:spacing w:line="310" w:lineRule="exact"/>
              <w:rPr>
                <w:sz w:val="28"/>
              </w:rPr>
            </w:pPr>
            <w:r>
              <w:rPr>
                <w:spacing w:val="-6"/>
                <w:sz w:val="28"/>
              </w:rPr>
              <w:t>1-</w:t>
            </w:r>
            <w:r>
              <w:rPr>
                <w:spacing w:val="-10"/>
                <w:sz w:val="28"/>
              </w:rPr>
              <w:t>4</w:t>
            </w:r>
          </w:p>
        </w:tc>
        <w:tc>
          <w:tcPr>
            <w:tcW w:w="1676" w:type="dxa"/>
          </w:tcPr>
          <w:p w14:paraId="55D1D8D2">
            <w:pPr>
              <w:pStyle w:val="8"/>
              <w:spacing w:line="310" w:lineRule="exact"/>
              <w:rPr>
                <w:sz w:val="28"/>
              </w:rPr>
            </w:pPr>
            <w:r>
              <w:rPr>
                <w:sz w:val="28"/>
              </w:rPr>
              <w:t xml:space="preserve">24 </w:t>
            </w:r>
            <w:r>
              <w:rPr>
                <w:spacing w:val="-5"/>
                <w:sz w:val="28"/>
              </w:rPr>
              <w:t>мая</w:t>
            </w:r>
          </w:p>
        </w:tc>
        <w:tc>
          <w:tcPr>
            <w:tcW w:w="2120" w:type="dxa"/>
          </w:tcPr>
          <w:p w14:paraId="06888AB1">
            <w:pPr>
              <w:pStyle w:val="8"/>
              <w:spacing w:line="230" w:lineRule="auto"/>
              <w:ind w:right="339"/>
              <w:rPr>
                <w:sz w:val="28"/>
              </w:rPr>
            </w:pPr>
            <w:r>
              <w:rPr>
                <w:spacing w:val="-2"/>
                <w:sz w:val="28"/>
              </w:rPr>
              <w:t xml:space="preserve">Классные </w:t>
            </w:r>
            <w:r>
              <w:rPr>
                <w:spacing w:val="-6"/>
                <w:sz w:val="28"/>
              </w:rPr>
              <w:t>руководители</w:t>
            </w:r>
          </w:p>
        </w:tc>
      </w:tr>
    </w:tbl>
    <w:p w14:paraId="4C1ECF41">
      <w:pPr>
        <w:pStyle w:val="4"/>
        <w:spacing w:before="199"/>
        <w:rPr>
          <w:b/>
        </w:rPr>
      </w:pPr>
    </w:p>
    <w:p w14:paraId="3D07B581">
      <w:pPr>
        <w:pStyle w:val="4"/>
        <w:ind w:left="12"/>
      </w:pPr>
      <w:r>
        <w:rPr>
          <w:spacing w:val="-4"/>
        </w:rPr>
        <w:t>2025</w:t>
      </w:r>
    </w:p>
    <w:p w14:paraId="49F6F8E5">
      <w:pPr>
        <w:pStyle w:val="4"/>
        <w:spacing w:before="163"/>
        <w:ind w:left="12"/>
      </w:pPr>
      <w:r>
        <w:rPr>
          <w:spacing w:val="-4"/>
        </w:rPr>
        <w:t>Год</w:t>
      </w:r>
      <w:r>
        <w:rPr>
          <w:spacing w:val="-6"/>
        </w:rPr>
        <w:t xml:space="preserve"> </w:t>
      </w:r>
      <w:r>
        <w:rPr>
          <w:spacing w:val="-4"/>
        </w:rPr>
        <w:t>защитника</w:t>
      </w:r>
      <w:r>
        <w:rPr>
          <w:spacing w:val="-9"/>
        </w:rPr>
        <w:t xml:space="preserve"> </w:t>
      </w:r>
      <w:r>
        <w:rPr>
          <w:spacing w:val="-4"/>
        </w:rPr>
        <w:t>Отечества</w:t>
      </w:r>
    </w:p>
    <w:p w14:paraId="0DBF868D">
      <w:pPr>
        <w:pStyle w:val="4"/>
        <w:spacing w:before="161" w:line="362" w:lineRule="auto"/>
        <w:ind w:left="12" w:right="3505"/>
      </w:pPr>
      <w:r>
        <w:t>80-летие</w:t>
      </w:r>
      <w:r>
        <w:rPr>
          <w:spacing w:val="-20"/>
        </w:rPr>
        <w:t xml:space="preserve"> </w:t>
      </w:r>
      <w:r>
        <w:t>Победы</w:t>
      </w:r>
      <w:r>
        <w:rPr>
          <w:spacing w:val="-18"/>
        </w:rPr>
        <w:t xml:space="preserve"> </w:t>
      </w:r>
      <w:r>
        <w:t>в</w:t>
      </w:r>
      <w:r>
        <w:rPr>
          <w:spacing w:val="-21"/>
        </w:rPr>
        <w:t xml:space="preserve"> </w:t>
      </w:r>
      <w:r>
        <w:t>Великой</w:t>
      </w:r>
      <w:r>
        <w:rPr>
          <w:spacing w:val="-17"/>
        </w:rPr>
        <w:t xml:space="preserve"> </w:t>
      </w:r>
      <w:r>
        <w:t>Отечественной</w:t>
      </w:r>
      <w:r>
        <w:rPr>
          <w:spacing w:val="-18"/>
        </w:rPr>
        <w:t xml:space="preserve"> </w:t>
      </w:r>
      <w:r>
        <w:t>войне</w:t>
      </w:r>
      <w:r>
        <w:rPr>
          <w:spacing w:val="-18"/>
        </w:rPr>
        <w:t xml:space="preserve"> </w:t>
      </w:r>
      <w:r>
        <w:t>Год детского отдыха в системе образования</w:t>
      </w:r>
    </w:p>
    <w:p w14:paraId="4FEFC401">
      <w:pPr>
        <w:pStyle w:val="4"/>
        <w:spacing w:line="360" w:lineRule="auto"/>
        <w:ind w:left="12" w:right="3505"/>
      </w:pPr>
      <w:r>
        <w:t>270-летие МГУ им. М. В. Ломоносова (25.01) Десятилетие науки</w:t>
      </w:r>
      <w:r>
        <w:rPr>
          <w:spacing w:val="-18"/>
        </w:rPr>
        <w:t xml:space="preserve"> </w:t>
      </w:r>
      <w:r>
        <w:t>100-летие</w:t>
      </w:r>
      <w:r>
        <w:rPr>
          <w:spacing w:val="-17"/>
        </w:rPr>
        <w:t xml:space="preserve"> </w:t>
      </w:r>
      <w:r>
        <w:t>Международного</w:t>
      </w:r>
      <w:r>
        <w:rPr>
          <w:spacing w:val="-18"/>
        </w:rPr>
        <w:t xml:space="preserve"> </w:t>
      </w:r>
      <w:r>
        <w:t>детского</w:t>
      </w:r>
      <w:r>
        <w:rPr>
          <w:spacing w:val="-17"/>
        </w:rPr>
        <w:t xml:space="preserve"> </w:t>
      </w:r>
      <w:r>
        <w:t>центра</w:t>
      </w:r>
      <w:r>
        <w:rPr>
          <w:spacing w:val="-18"/>
        </w:rPr>
        <w:t xml:space="preserve"> </w:t>
      </w:r>
      <w:r>
        <w:t xml:space="preserve">«Артек» </w:t>
      </w:r>
      <w:r>
        <w:rPr>
          <w:spacing w:val="-2"/>
        </w:rPr>
        <w:t>(16.06)</w:t>
      </w:r>
    </w:p>
    <w:p w14:paraId="6A048C4B">
      <w:pPr>
        <w:pStyle w:val="4"/>
        <w:spacing w:line="362" w:lineRule="auto"/>
        <w:ind w:left="12"/>
      </w:pPr>
      <w:r>
        <w:t>270-летие</w:t>
      </w:r>
      <w:r>
        <w:rPr>
          <w:spacing w:val="-18"/>
        </w:rPr>
        <w:t xml:space="preserve"> </w:t>
      </w:r>
      <w:r>
        <w:t>Московского</w:t>
      </w:r>
      <w:r>
        <w:rPr>
          <w:spacing w:val="-17"/>
        </w:rPr>
        <w:t xml:space="preserve"> </w:t>
      </w:r>
      <w:r>
        <w:t>государственного</w:t>
      </w:r>
      <w:r>
        <w:rPr>
          <w:spacing w:val="-18"/>
        </w:rPr>
        <w:t xml:space="preserve"> </w:t>
      </w:r>
      <w:r>
        <w:t>университета</w:t>
      </w:r>
      <w:r>
        <w:rPr>
          <w:spacing w:val="-17"/>
        </w:rPr>
        <w:t xml:space="preserve"> </w:t>
      </w:r>
      <w:r>
        <w:t>им.</w:t>
      </w:r>
      <w:r>
        <w:rPr>
          <w:spacing w:val="-18"/>
        </w:rPr>
        <w:t xml:space="preserve"> </w:t>
      </w:r>
      <w:r>
        <w:t>М.</w:t>
      </w:r>
      <w:r>
        <w:rPr>
          <w:spacing w:val="-17"/>
        </w:rPr>
        <w:t xml:space="preserve"> </w:t>
      </w:r>
      <w:r>
        <w:t>В.</w:t>
      </w:r>
      <w:r>
        <w:rPr>
          <w:spacing w:val="-18"/>
        </w:rPr>
        <w:t xml:space="preserve"> </w:t>
      </w:r>
      <w:r>
        <w:t>Ломоносова</w:t>
      </w:r>
      <w:r>
        <w:rPr>
          <w:spacing w:val="-17"/>
        </w:rPr>
        <w:t xml:space="preserve"> </w:t>
      </w:r>
      <w:r>
        <w:t>2017</w:t>
      </w:r>
      <w:r>
        <w:rPr>
          <w:spacing w:val="-18"/>
        </w:rPr>
        <w:t xml:space="preserve"> </w:t>
      </w:r>
      <w:r>
        <w:t>–</w:t>
      </w:r>
      <w:r>
        <w:rPr>
          <w:spacing w:val="-17"/>
        </w:rPr>
        <w:t xml:space="preserve"> </w:t>
      </w:r>
      <w:r>
        <w:t>2027 Десятилетие детства в Российской Федерации</w:t>
      </w:r>
    </w:p>
    <w:p w14:paraId="286F4857">
      <w:pPr>
        <w:pStyle w:val="4"/>
        <w:ind w:left="12"/>
      </w:pPr>
      <w:r>
        <w:rPr>
          <w:spacing w:val="-2"/>
        </w:rPr>
        <w:t>2022</w:t>
      </w:r>
      <w:r>
        <w:rPr>
          <w:spacing w:val="-10"/>
        </w:rPr>
        <w:t xml:space="preserve"> </w:t>
      </w:r>
      <w:r>
        <w:rPr>
          <w:spacing w:val="-2"/>
        </w:rPr>
        <w:t>-2032</w:t>
      </w:r>
      <w:r>
        <w:rPr>
          <w:spacing w:val="-8"/>
        </w:rPr>
        <w:t xml:space="preserve"> </w:t>
      </w:r>
      <w:r>
        <w:rPr>
          <w:spacing w:val="-2"/>
        </w:rPr>
        <w:t>Десятилетие</w:t>
      </w:r>
      <w:r>
        <w:rPr>
          <w:spacing w:val="-7"/>
        </w:rPr>
        <w:t xml:space="preserve"> </w:t>
      </w:r>
      <w:r>
        <w:rPr>
          <w:spacing w:val="-2"/>
        </w:rPr>
        <w:t>науки</w:t>
      </w:r>
      <w:r>
        <w:rPr>
          <w:spacing w:val="-7"/>
        </w:rPr>
        <w:t xml:space="preserve"> </w:t>
      </w:r>
      <w:r>
        <w:rPr>
          <w:spacing w:val="-2"/>
        </w:rPr>
        <w:t>и</w:t>
      </w:r>
      <w:r>
        <w:rPr>
          <w:spacing w:val="-8"/>
        </w:rPr>
        <w:t xml:space="preserve"> </w:t>
      </w:r>
      <w:r>
        <w:rPr>
          <w:spacing w:val="-2"/>
        </w:rPr>
        <w:t>технологий</w:t>
      </w:r>
      <w:r>
        <w:rPr>
          <w:spacing w:val="-6"/>
        </w:rPr>
        <w:t xml:space="preserve"> </w:t>
      </w:r>
      <w:r>
        <w:rPr>
          <w:spacing w:val="-2"/>
        </w:rPr>
        <w:t>в</w:t>
      </w:r>
      <w:r>
        <w:rPr>
          <w:spacing w:val="-12"/>
        </w:rPr>
        <w:t xml:space="preserve"> </w:t>
      </w:r>
      <w:r>
        <w:rPr>
          <w:spacing w:val="-2"/>
        </w:rPr>
        <w:t>Российской</w:t>
      </w:r>
      <w:r>
        <w:rPr>
          <w:spacing w:val="-6"/>
        </w:rPr>
        <w:t xml:space="preserve"> </w:t>
      </w:r>
      <w:r>
        <w:rPr>
          <w:spacing w:val="-2"/>
        </w:rPr>
        <w:t>Федерации</w:t>
      </w:r>
    </w:p>
    <w:p w14:paraId="54454210">
      <w:pPr>
        <w:spacing w:before="146" w:line="360" w:lineRule="auto"/>
        <w:ind w:left="12" w:right="92" w:firstLine="0"/>
        <w:jc w:val="both"/>
        <w:rPr>
          <w:i/>
          <w:sz w:val="28"/>
        </w:rPr>
      </w:pPr>
      <w:r>
        <w:rPr>
          <w:sz w:val="28"/>
        </w:rPr>
        <w:t xml:space="preserve">Перечень основных государственных и народных праздников, памятных дат в календарном плане воспитательной работы. </w:t>
      </w:r>
      <w:r>
        <w:rPr>
          <w:i/>
          <w:sz w:val="28"/>
        </w:rPr>
        <w:t>Перечень дополняется и</w:t>
      </w:r>
      <w:r>
        <w:rPr>
          <w:i/>
          <w:spacing w:val="40"/>
          <w:sz w:val="28"/>
        </w:rPr>
        <w:t xml:space="preserve"> </w:t>
      </w:r>
      <w:r>
        <w:rPr>
          <w:i/>
          <w:sz w:val="28"/>
        </w:rPr>
        <w:t xml:space="preserve">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w:t>
      </w:r>
      <w:r>
        <w:rPr>
          <w:i/>
          <w:spacing w:val="-2"/>
          <w:sz w:val="28"/>
        </w:rPr>
        <w:t>образования.</w:t>
      </w:r>
    </w:p>
    <w:p w14:paraId="7A46B070">
      <w:pPr>
        <w:pStyle w:val="4"/>
        <w:spacing w:before="1"/>
        <w:ind w:left="12"/>
      </w:pPr>
      <w:r>
        <w:rPr>
          <w:spacing w:val="-2"/>
        </w:rPr>
        <w:t>Сентябрь:</w:t>
      </w:r>
    </w:p>
    <w:p w14:paraId="20F1F717">
      <w:pPr>
        <w:pStyle w:val="7"/>
        <w:numPr>
          <w:ilvl w:val="0"/>
          <w:numId w:val="1"/>
        </w:numPr>
        <w:tabs>
          <w:tab w:val="left" w:pos="1417"/>
        </w:tabs>
        <w:spacing w:before="162" w:after="0" w:line="240" w:lineRule="auto"/>
        <w:ind w:left="1417" w:right="0" w:hanging="287"/>
        <w:jc w:val="left"/>
        <w:rPr>
          <w:sz w:val="28"/>
        </w:rPr>
      </w:pPr>
      <w:r>
        <w:rPr>
          <w:sz w:val="28"/>
        </w:rPr>
        <w:t>1</w:t>
      </w:r>
      <w:r>
        <w:rPr>
          <w:spacing w:val="-11"/>
          <w:sz w:val="28"/>
        </w:rPr>
        <w:t xml:space="preserve"> </w:t>
      </w:r>
      <w:r>
        <w:rPr>
          <w:sz w:val="28"/>
        </w:rPr>
        <w:t>сентября:</w:t>
      </w:r>
      <w:r>
        <w:rPr>
          <w:spacing w:val="-13"/>
          <w:sz w:val="28"/>
        </w:rPr>
        <w:t xml:space="preserve"> </w:t>
      </w:r>
      <w:r>
        <w:rPr>
          <w:sz w:val="28"/>
        </w:rPr>
        <w:t>День</w:t>
      </w:r>
      <w:r>
        <w:rPr>
          <w:spacing w:val="-12"/>
          <w:sz w:val="28"/>
        </w:rPr>
        <w:t xml:space="preserve"> </w:t>
      </w:r>
      <w:r>
        <w:rPr>
          <w:spacing w:val="-2"/>
          <w:sz w:val="28"/>
        </w:rPr>
        <w:t>знаний;</w:t>
      </w:r>
    </w:p>
    <w:p w14:paraId="61FDF566">
      <w:pPr>
        <w:pStyle w:val="7"/>
        <w:numPr>
          <w:ilvl w:val="0"/>
          <w:numId w:val="1"/>
        </w:numPr>
        <w:tabs>
          <w:tab w:val="left" w:pos="1417"/>
        </w:tabs>
        <w:spacing w:before="163" w:after="0" w:line="240" w:lineRule="auto"/>
        <w:ind w:left="1417" w:right="0" w:hanging="287"/>
        <w:jc w:val="left"/>
        <w:rPr>
          <w:sz w:val="28"/>
        </w:rPr>
      </w:pPr>
      <w:r>
        <w:rPr>
          <w:sz w:val="28"/>
        </w:rPr>
        <w:t>3</w:t>
      </w:r>
      <w:r>
        <w:rPr>
          <w:spacing w:val="36"/>
          <w:sz w:val="28"/>
        </w:rPr>
        <w:t xml:space="preserve"> </w:t>
      </w:r>
      <w:r>
        <w:rPr>
          <w:sz w:val="28"/>
        </w:rPr>
        <w:t>сентября:</w:t>
      </w:r>
      <w:r>
        <w:rPr>
          <w:spacing w:val="38"/>
          <w:sz w:val="28"/>
        </w:rPr>
        <w:t xml:space="preserve"> </w:t>
      </w:r>
      <w:r>
        <w:rPr>
          <w:sz w:val="28"/>
        </w:rPr>
        <w:t>День</w:t>
      </w:r>
      <w:r>
        <w:rPr>
          <w:spacing w:val="33"/>
          <w:sz w:val="28"/>
        </w:rPr>
        <w:t xml:space="preserve"> </w:t>
      </w:r>
      <w:r>
        <w:rPr>
          <w:sz w:val="28"/>
        </w:rPr>
        <w:t>окончания</w:t>
      </w:r>
      <w:r>
        <w:rPr>
          <w:spacing w:val="44"/>
          <w:sz w:val="28"/>
        </w:rPr>
        <w:t xml:space="preserve"> </w:t>
      </w:r>
      <w:r>
        <w:rPr>
          <w:sz w:val="28"/>
        </w:rPr>
        <w:t>Второй</w:t>
      </w:r>
      <w:r>
        <w:rPr>
          <w:spacing w:val="41"/>
          <w:sz w:val="28"/>
        </w:rPr>
        <w:t xml:space="preserve"> </w:t>
      </w:r>
      <w:r>
        <w:rPr>
          <w:sz w:val="28"/>
        </w:rPr>
        <w:t>мировой</w:t>
      </w:r>
      <w:r>
        <w:rPr>
          <w:spacing w:val="42"/>
          <w:sz w:val="28"/>
        </w:rPr>
        <w:t xml:space="preserve"> </w:t>
      </w:r>
      <w:r>
        <w:rPr>
          <w:sz w:val="28"/>
        </w:rPr>
        <w:t>войны,</w:t>
      </w:r>
      <w:r>
        <w:rPr>
          <w:spacing w:val="40"/>
          <w:sz w:val="28"/>
        </w:rPr>
        <w:t xml:space="preserve"> </w:t>
      </w:r>
      <w:r>
        <w:rPr>
          <w:sz w:val="28"/>
        </w:rPr>
        <w:t>День</w:t>
      </w:r>
      <w:r>
        <w:rPr>
          <w:spacing w:val="36"/>
          <w:sz w:val="28"/>
        </w:rPr>
        <w:t xml:space="preserve"> </w:t>
      </w:r>
      <w:r>
        <w:rPr>
          <w:sz w:val="28"/>
        </w:rPr>
        <w:t>солидарности</w:t>
      </w:r>
      <w:r>
        <w:rPr>
          <w:spacing w:val="43"/>
          <w:sz w:val="28"/>
        </w:rPr>
        <w:t xml:space="preserve"> </w:t>
      </w:r>
      <w:r>
        <w:rPr>
          <w:spacing w:val="-12"/>
          <w:sz w:val="28"/>
        </w:rPr>
        <w:t>в</w:t>
      </w:r>
    </w:p>
    <w:p w14:paraId="0C640DA4">
      <w:pPr>
        <w:pStyle w:val="7"/>
        <w:spacing w:after="0" w:line="240" w:lineRule="auto"/>
        <w:jc w:val="left"/>
        <w:rPr>
          <w:sz w:val="28"/>
        </w:rPr>
        <w:sectPr>
          <w:type w:val="continuous"/>
          <w:pgSz w:w="11920" w:h="16850"/>
          <w:pgMar w:top="760" w:right="283" w:bottom="1100" w:left="708" w:header="0" w:footer="912" w:gutter="0"/>
          <w:cols w:space="720" w:num="1"/>
        </w:sectPr>
      </w:pPr>
    </w:p>
    <w:p w14:paraId="3284750A">
      <w:pPr>
        <w:pStyle w:val="4"/>
        <w:spacing w:before="69"/>
        <w:ind w:left="12"/>
      </w:pPr>
      <w:r>
        <w:rPr>
          <w:spacing w:val="-2"/>
        </w:rPr>
        <w:t>борьбе</w:t>
      </w:r>
      <w:r>
        <w:rPr>
          <w:spacing w:val="-19"/>
        </w:rPr>
        <w:t xml:space="preserve"> </w:t>
      </w:r>
      <w:r>
        <w:rPr>
          <w:spacing w:val="-2"/>
        </w:rPr>
        <w:t>с</w:t>
      </w:r>
      <w:r>
        <w:rPr>
          <w:spacing w:val="-20"/>
        </w:rPr>
        <w:t xml:space="preserve"> </w:t>
      </w:r>
      <w:r>
        <w:rPr>
          <w:spacing w:val="-2"/>
        </w:rPr>
        <w:t>терроризмом.</w:t>
      </w:r>
    </w:p>
    <w:p w14:paraId="5F1353AC">
      <w:pPr>
        <w:pStyle w:val="4"/>
        <w:spacing w:before="242"/>
        <w:ind w:left="79"/>
      </w:pPr>
      <w:r>
        <w:rPr>
          <w:spacing w:val="-2"/>
        </w:rPr>
        <w:t>Октябрь:</w:t>
      </w:r>
    </w:p>
    <w:p w14:paraId="2C5227D1">
      <w:pPr>
        <w:pStyle w:val="7"/>
        <w:numPr>
          <w:ilvl w:val="0"/>
          <w:numId w:val="1"/>
        </w:numPr>
        <w:tabs>
          <w:tab w:val="left" w:pos="1417"/>
        </w:tabs>
        <w:spacing w:before="157" w:after="0" w:line="240" w:lineRule="auto"/>
        <w:ind w:left="1417" w:right="0" w:hanging="287"/>
        <w:jc w:val="left"/>
        <w:rPr>
          <w:sz w:val="28"/>
        </w:rPr>
      </w:pPr>
      <w:r>
        <w:rPr>
          <w:sz w:val="28"/>
        </w:rPr>
        <w:t>1</w:t>
      </w:r>
      <w:r>
        <w:rPr>
          <w:spacing w:val="-15"/>
          <w:sz w:val="28"/>
        </w:rPr>
        <w:t xml:space="preserve"> </w:t>
      </w:r>
      <w:r>
        <w:rPr>
          <w:sz w:val="28"/>
        </w:rPr>
        <w:t>октября:</w:t>
      </w:r>
      <w:r>
        <w:rPr>
          <w:spacing w:val="-15"/>
          <w:sz w:val="28"/>
        </w:rPr>
        <w:t xml:space="preserve"> </w:t>
      </w:r>
      <w:r>
        <w:rPr>
          <w:sz w:val="28"/>
        </w:rPr>
        <w:t>День</w:t>
      </w:r>
      <w:r>
        <w:rPr>
          <w:spacing w:val="-18"/>
          <w:sz w:val="28"/>
        </w:rPr>
        <w:t xml:space="preserve"> </w:t>
      </w:r>
      <w:r>
        <w:rPr>
          <w:sz w:val="28"/>
        </w:rPr>
        <w:t>пожилых</w:t>
      </w:r>
      <w:r>
        <w:rPr>
          <w:spacing w:val="-14"/>
          <w:sz w:val="28"/>
        </w:rPr>
        <w:t xml:space="preserve"> </w:t>
      </w:r>
      <w:r>
        <w:rPr>
          <w:spacing w:val="-2"/>
          <w:sz w:val="28"/>
        </w:rPr>
        <w:t>людей;</w:t>
      </w:r>
    </w:p>
    <w:p w14:paraId="5257815A">
      <w:pPr>
        <w:pStyle w:val="7"/>
        <w:numPr>
          <w:ilvl w:val="0"/>
          <w:numId w:val="1"/>
        </w:numPr>
        <w:tabs>
          <w:tab w:val="left" w:pos="1417"/>
        </w:tabs>
        <w:spacing w:before="159" w:after="0" w:line="240" w:lineRule="auto"/>
        <w:ind w:left="1417" w:right="0" w:hanging="287"/>
        <w:jc w:val="left"/>
        <w:rPr>
          <w:sz w:val="28"/>
        </w:rPr>
      </w:pPr>
      <w:r>
        <w:rPr>
          <w:sz w:val="28"/>
        </w:rPr>
        <w:t>5</w:t>
      </w:r>
      <w:r>
        <w:rPr>
          <w:spacing w:val="-10"/>
          <w:sz w:val="28"/>
        </w:rPr>
        <w:t xml:space="preserve"> </w:t>
      </w:r>
      <w:r>
        <w:rPr>
          <w:sz w:val="28"/>
        </w:rPr>
        <w:t>октября:</w:t>
      </w:r>
      <w:r>
        <w:rPr>
          <w:spacing w:val="-14"/>
          <w:sz w:val="28"/>
        </w:rPr>
        <w:t xml:space="preserve"> </w:t>
      </w:r>
      <w:r>
        <w:rPr>
          <w:sz w:val="28"/>
        </w:rPr>
        <w:t>День</w:t>
      </w:r>
      <w:r>
        <w:rPr>
          <w:spacing w:val="-13"/>
          <w:sz w:val="28"/>
        </w:rPr>
        <w:t xml:space="preserve"> </w:t>
      </w:r>
      <w:r>
        <w:rPr>
          <w:spacing w:val="-2"/>
          <w:sz w:val="28"/>
        </w:rPr>
        <w:t>Учителя;</w:t>
      </w:r>
    </w:p>
    <w:p w14:paraId="530D074E">
      <w:pPr>
        <w:pStyle w:val="7"/>
        <w:numPr>
          <w:ilvl w:val="0"/>
          <w:numId w:val="1"/>
        </w:numPr>
        <w:tabs>
          <w:tab w:val="left" w:pos="1417"/>
        </w:tabs>
        <w:spacing w:before="156" w:after="0" w:line="240" w:lineRule="auto"/>
        <w:ind w:left="1417" w:right="0" w:hanging="287"/>
        <w:jc w:val="left"/>
        <w:rPr>
          <w:sz w:val="28"/>
        </w:rPr>
      </w:pPr>
      <w:r>
        <w:rPr>
          <w:sz w:val="28"/>
        </w:rPr>
        <w:t>4</w:t>
      </w:r>
      <w:r>
        <w:rPr>
          <w:spacing w:val="-13"/>
          <w:sz w:val="28"/>
        </w:rPr>
        <w:t xml:space="preserve"> </w:t>
      </w:r>
      <w:r>
        <w:rPr>
          <w:sz w:val="28"/>
        </w:rPr>
        <w:t>октября:</w:t>
      </w:r>
      <w:r>
        <w:rPr>
          <w:spacing w:val="-14"/>
          <w:sz w:val="28"/>
        </w:rPr>
        <w:t xml:space="preserve"> </w:t>
      </w:r>
      <w:r>
        <w:rPr>
          <w:sz w:val="28"/>
        </w:rPr>
        <w:t>День</w:t>
      </w:r>
      <w:r>
        <w:rPr>
          <w:spacing w:val="-14"/>
          <w:sz w:val="28"/>
        </w:rPr>
        <w:t xml:space="preserve"> </w:t>
      </w:r>
      <w:r>
        <w:rPr>
          <w:sz w:val="28"/>
        </w:rPr>
        <w:t>защиты</w:t>
      </w:r>
      <w:r>
        <w:rPr>
          <w:spacing w:val="-12"/>
          <w:sz w:val="28"/>
        </w:rPr>
        <w:t xml:space="preserve"> </w:t>
      </w:r>
      <w:r>
        <w:rPr>
          <w:spacing w:val="-2"/>
          <w:sz w:val="28"/>
        </w:rPr>
        <w:t>животных;</w:t>
      </w:r>
    </w:p>
    <w:p w14:paraId="6368A8FA">
      <w:pPr>
        <w:pStyle w:val="7"/>
        <w:numPr>
          <w:ilvl w:val="0"/>
          <w:numId w:val="1"/>
        </w:numPr>
        <w:tabs>
          <w:tab w:val="left" w:pos="1417"/>
        </w:tabs>
        <w:spacing w:before="159" w:after="0" w:line="240" w:lineRule="auto"/>
        <w:ind w:left="1417" w:right="0" w:hanging="287"/>
        <w:jc w:val="left"/>
        <w:rPr>
          <w:sz w:val="28"/>
        </w:rPr>
      </w:pPr>
      <w:r>
        <w:rPr>
          <w:spacing w:val="-2"/>
          <w:sz w:val="28"/>
        </w:rPr>
        <w:t>Третье</w:t>
      </w:r>
      <w:r>
        <w:rPr>
          <w:spacing w:val="-9"/>
          <w:sz w:val="28"/>
        </w:rPr>
        <w:t xml:space="preserve"> </w:t>
      </w:r>
      <w:r>
        <w:rPr>
          <w:spacing w:val="-2"/>
          <w:sz w:val="28"/>
        </w:rPr>
        <w:t>воскресенье</w:t>
      </w:r>
      <w:r>
        <w:rPr>
          <w:spacing w:val="-7"/>
          <w:sz w:val="28"/>
        </w:rPr>
        <w:t xml:space="preserve"> </w:t>
      </w:r>
      <w:r>
        <w:rPr>
          <w:spacing w:val="-2"/>
          <w:sz w:val="28"/>
        </w:rPr>
        <w:t>октября:</w:t>
      </w:r>
      <w:r>
        <w:rPr>
          <w:spacing w:val="-7"/>
          <w:sz w:val="28"/>
        </w:rPr>
        <w:t xml:space="preserve"> </w:t>
      </w:r>
      <w:r>
        <w:rPr>
          <w:spacing w:val="-2"/>
          <w:sz w:val="28"/>
        </w:rPr>
        <w:t>День</w:t>
      </w:r>
      <w:r>
        <w:rPr>
          <w:spacing w:val="-7"/>
          <w:sz w:val="28"/>
        </w:rPr>
        <w:t xml:space="preserve"> </w:t>
      </w:r>
      <w:r>
        <w:rPr>
          <w:spacing w:val="-4"/>
          <w:sz w:val="28"/>
        </w:rPr>
        <w:t>отца;</w:t>
      </w:r>
    </w:p>
    <w:p w14:paraId="52C10D58">
      <w:pPr>
        <w:pStyle w:val="7"/>
        <w:numPr>
          <w:ilvl w:val="0"/>
          <w:numId w:val="1"/>
        </w:numPr>
        <w:tabs>
          <w:tab w:val="left" w:pos="1417"/>
        </w:tabs>
        <w:spacing w:before="156" w:after="0" w:line="240" w:lineRule="auto"/>
        <w:ind w:left="1417" w:right="0" w:hanging="287"/>
        <w:jc w:val="left"/>
        <w:rPr>
          <w:sz w:val="28"/>
        </w:rPr>
      </w:pPr>
      <w:r>
        <w:rPr>
          <w:spacing w:val="-2"/>
          <w:sz w:val="28"/>
        </w:rPr>
        <w:t>30</w:t>
      </w:r>
      <w:r>
        <w:rPr>
          <w:spacing w:val="-14"/>
          <w:sz w:val="28"/>
        </w:rPr>
        <w:t xml:space="preserve"> </w:t>
      </w:r>
      <w:r>
        <w:rPr>
          <w:spacing w:val="-2"/>
          <w:sz w:val="28"/>
        </w:rPr>
        <w:t>октября:</w:t>
      </w:r>
      <w:r>
        <w:rPr>
          <w:spacing w:val="-8"/>
          <w:sz w:val="28"/>
        </w:rPr>
        <w:t xml:space="preserve"> </w:t>
      </w:r>
      <w:r>
        <w:rPr>
          <w:spacing w:val="-2"/>
          <w:sz w:val="28"/>
        </w:rPr>
        <w:t>День</w:t>
      </w:r>
      <w:r>
        <w:rPr>
          <w:spacing w:val="-8"/>
          <w:sz w:val="28"/>
        </w:rPr>
        <w:t xml:space="preserve"> </w:t>
      </w:r>
      <w:r>
        <w:rPr>
          <w:spacing w:val="-2"/>
          <w:sz w:val="28"/>
        </w:rPr>
        <w:t>памяти</w:t>
      </w:r>
      <w:r>
        <w:rPr>
          <w:spacing w:val="-1"/>
          <w:sz w:val="28"/>
        </w:rPr>
        <w:t xml:space="preserve"> </w:t>
      </w:r>
      <w:r>
        <w:rPr>
          <w:spacing w:val="-2"/>
          <w:sz w:val="28"/>
        </w:rPr>
        <w:t>жертв</w:t>
      </w:r>
      <w:r>
        <w:rPr>
          <w:spacing w:val="-11"/>
          <w:sz w:val="28"/>
        </w:rPr>
        <w:t xml:space="preserve"> </w:t>
      </w:r>
      <w:r>
        <w:rPr>
          <w:spacing w:val="-2"/>
          <w:sz w:val="28"/>
        </w:rPr>
        <w:t>политических</w:t>
      </w:r>
      <w:r>
        <w:rPr>
          <w:spacing w:val="-8"/>
          <w:sz w:val="28"/>
        </w:rPr>
        <w:t xml:space="preserve"> </w:t>
      </w:r>
      <w:r>
        <w:rPr>
          <w:spacing w:val="-2"/>
          <w:sz w:val="28"/>
        </w:rPr>
        <w:t>репрессий.</w:t>
      </w:r>
    </w:p>
    <w:p w14:paraId="526AE0EA">
      <w:pPr>
        <w:pStyle w:val="4"/>
        <w:spacing w:before="162"/>
        <w:ind w:left="12"/>
      </w:pPr>
      <w:r>
        <w:rPr>
          <w:spacing w:val="-2"/>
        </w:rPr>
        <w:t>Ноябрь:</w:t>
      </w:r>
    </w:p>
    <w:p w14:paraId="11A22107">
      <w:pPr>
        <w:pStyle w:val="7"/>
        <w:numPr>
          <w:ilvl w:val="0"/>
          <w:numId w:val="2"/>
        </w:numPr>
        <w:tabs>
          <w:tab w:val="left" w:pos="1129"/>
        </w:tabs>
        <w:spacing w:before="162" w:after="0" w:line="240" w:lineRule="auto"/>
        <w:ind w:left="1129" w:right="0" w:hanging="287"/>
        <w:jc w:val="left"/>
        <w:rPr>
          <w:sz w:val="28"/>
        </w:rPr>
      </w:pPr>
      <w:r>
        <w:rPr>
          <w:spacing w:val="-2"/>
          <w:sz w:val="28"/>
        </w:rPr>
        <w:t>4</w:t>
      </w:r>
      <w:r>
        <w:rPr>
          <w:spacing w:val="-16"/>
          <w:sz w:val="28"/>
        </w:rPr>
        <w:t xml:space="preserve"> </w:t>
      </w:r>
      <w:r>
        <w:rPr>
          <w:spacing w:val="-2"/>
          <w:sz w:val="28"/>
        </w:rPr>
        <w:t>ноября:</w:t>
      </w:r>
      <w:r>
        <w:rPr>
          <w:spacing w:val="-16"/>
          <w:sz w:val="28"/>
        </w:rPr>
        <w:t xml:space="preserve"> </w:t>
      </w:r>
      <w:r>
        <w:rPr>
          <w:spacing w:val="-2"/>
          <w:sz w:val="28"/>
        </w:rPr>
        <w:t>День</w:t>
      </w:r>
      <w:r>
        <w:rPr>
          <w:spacing w:val="-16"/>
          <w:sz w:val="28"/>
        </w:rPr>
        <w:t xml:space="preserve"> </w:t>
      </w:r>
      <w:r>
        <w:rPr>
          <w:spacing w:val="-2"/>
          <w:sz w:val="28"/>
        </w:rPr>
        <w:t>народного</w:t>
      </w:r>
      <w:r>
        <w:rPr>
          <w:spacing w:val="-12"/>
          <w:sz w:val="28"/>
        </w:rPr>
        <w:t xml:space="preserve"> </w:t>
      </w:r>
      <w:r>
        <w:rPr>
          <w:spacing w:val="-2"/>
          <w:sz w:val="28"/>
        </w:rPr>
        <w:t>единства.</w:t>
      </w:r>
    </w:p>
    <w:p w14:paraId="50F36269">
      <w:pPr>
        <w:pStyle w:val="4"/>
        <w:spacing w:before="138"/>
        <w:ind w:left="1130"/>
      </w:pPr>
      <w:r>
        <w:rPr>
          <w:spacing w:val="-2"/>
        </w:rPr>
        <w:t>Декабрь:</w:t>
      </w:r>
    </w:p>
    <w:p w14:paraId="7E77C305">
      <w:pPr>
        <w:pStyle w:val="7"/>
        <w:numPr>
          <w:ilvl w:val="1"/>
          <w:numId w:val="2"/>
        </w:numPr>
        <w:tabs>
          <w:tab w:val="left" w:pos="1417"/>
        </w:tabs>
        <w:spacing w:before="162" w:after="0" w:line="240" w:lineRule="auto"/>
        <w:ind w:left="1417" w:right="0" w:hanging="287"/>
        <w:jc w:val="left"/>
        <w:rPr>
          <w:sz w:val="28"/>
        </w:rPr>
      </w:pPr>
      <w:r>
        <w:rPr>
          <w:spacing w:val="-2"/>
          <w:sz w:val="28"/>
        </w:rPr>
        <w:t>3</w:t>
      </w:r>
      <w:r>
        <w:rPr>
          <w:spacing w:val="-11"/>
          <w:sz w:val="28"/>
        </w:rPr>
        <w:t xml:space="preserve"> </w:t>
      </w:r>
      <w:r>
        <w:rPr>
          <w:spacing w:val="-2"/>
          <w:sz w:val="28"/>
        </w:rPr>
        <w:t>декабря:</w:t>
      </w:r>
      <w:r>
        <w:rPr>
          <w:spacing w:val="-8"/>
          <w:sz w:val="28"/>
        </w:rPr>
        <w:t xml:space="preserve"> </w:t>
      </w:r>
      <w:r>
        <w:rPr>
          <w:spacing w:val="-2"/>
          <w:sz w:val="28"/>
        </w:rPr>
        <w:t>Международный</w:t>
      </w:r>
      <w:r>
        <w:rPr>
          <w:spacing w:val="-9"/>
          <w:sz w:val="28"/>
        </w:rPr>
        <w:t xml:space="preserve"> </w:t>
      </w:r>
      <w:r>
        <w:rPr>
          <w:spacing w:val="-2"/>
          <w:sz w:val="28"/>
        </w:rPr>
        <w:t>день</w:t>
      </w:r>
      <w:r>
        <w:rPr>
          <w:spacing w:val="-11"/>
          <w:sz w:val="28"/>
        </w:rPr>
        <w:t xml:space="preserve"> </w:t>
      </w:r>
      <w:r>
        <w:rPr>
          <w:spacing w:val="-2"/>
          <w:sz w:val="28"/>
        </w:rPr>
        <w:t>инвалидов;</w:t>
      </w:r>
    </w:p>
    <w:p w14:paraId="70EE317F">
      <w:pPr>
        <w:pStyle w:val="7"/>
        <w:numPr>
          <w:ilvl w:val="1"/>
          <w:numId w:val="2"/>
        </w:numPr>
        <w:tabs>
          <w:tab w:val="left" w:pos="1417"/>
        </w:tabs>
        <w:spacing w:before="159" w:after="0" w:line="240" w:lineRule="auto"/>
        <w:ind w:left="1417" w:right="0" w:hanging="287"/>
        <w:jc w:val="left"/>
        <w:rPr>
          <w:sz w:val="28"/>
        </w:rPr>
      </w:pPr>
      <w:r>
        <w:rPr>
          <w:spacing w:val="-2"/>
          <w:sz w:val="28"/>
        </w:rPr>
        <w:t>5</w:t>
      </w:r>
      <w:r>
        <w:rPr>
          <w:spacing w:val="-16"/>
          <w:sz w:val="28"/>
        </w:rPr>
        <w:t xml:space="preserve"> </w:t>
      </w:r>
      <w:r>
        <w:rPr>
          <w:spacing w:val="-2"/>
          <w:sz w:val="28"/>
        </w:rPr>
        <w:t>декабря:</w:t>
      </w:r>
      <w:r>
        <w:rPr>
          <w:spacing w:val="-15"/>
          <w:sz w:val="28"/>
        </w:rPr>
        <w:t xml:space="preserve"> </w:t>
      </w:r>
      <w:r>
        <w:rPr>
          <w:spacing w:val="-2"/>
          <w:sz w:val="28"/>
        </w:rPr>
        <w:t>Битва</w:t>
      </w:r>
      <w:r>
        <w:rPr>
          <w:spacing w:val="-12"/>
          <w:sz w:val="28"/>
        </w:rPr>
        <w:t xml:space="preserve"> </w:t>
      </w:r>
      <w:r>
        <w:rPr>
          <w:spacing w:val="-2"/>
          <w:sz w:val="28"/>
        </w:rPr>
        <w:t>за</w:t>
      </w:r>
      <w:r>
        <w:rPr>
          <w:spacing w:val="-15"/>
          <w:sz w:val="28"/>
        </w:rPr>
        <w:t xml:space="preserve"> </w:t>
      </w:r>
      <w:r>
        <w:rPr>
          <w:spacing w:val="-2"/>
          <w:sz w:val="28"/>
        </w:rPr>
        <w:t>Москву,</w:t>
      </w:r>
      <w:r>
        <w:rPr>
          <w:spacing w:val="-12"/>
          <w:sz w:val="28"/>
        </w:rPr>
        <w:t xml:space="preserve"> </w:t>
      </w:r>
      <w:r>
        <w:rPr>
          <w:spacing w:val="-2"/>
          <w:sz w:val="28"/>
        </w:rPr>
        <w:t>Международный</w:t>
      </w:r>
      <w:r>
        <w:rPr>
          <w:spacing w:val="-13"/>
          <w:sz w:val="28"/>
        </w:rPr>
        <w:t xml:space="preserve"> </w:t>
      </w:r>
      <w:r>
        <w:rPr>
          <w:spacing w:val="-2"/>
          <w:sz w:val="28"/>
        </w:rPr>
        <w:t>день</w:t>
      </w:r>
      <w:r>
        <w:rPr>
          <w:spacing w:val="-14"/>
          <w:sz w:val="28"/>
        </w:rPr>
        <w:t xml:space="preserve"> </w:t>
      </w:r>
      <w:r>
        <w:rPr>
          <w:spacing w:val="-2"/>
          <w:sz w:val="28"/>
        </w:rPr>
        <w:t>добровольцев;</w:t>
      </w:r>
    </w:p>
    <w:p w14:paraId="1D341AF9">
      <w:pPr>
        <w:pStyle w:val="7"/>
        <w:numPr>
          <w:ilvl w:val="1"/>
          <w:numId w:val="2"/>
        </w:numPr>
        <w:tabs>
          <w:tab w:val="left" w:pos="1417"/>
        </w:tabs>
        <w:spacing w:before="156" w:after="0" w:line="240" w:lineRule="auto"/>
        <w:ind w:left="1417" w:right="0" w:hanging="287"/>
        <w:jc w:val="left"/>
        <w:rPr>
          <w:sz w:val="28"/>
        </w:rPr>
      </w:pPr>
      <w:r>
        <w:rPr>
          <w:sz w:val="28"/>
        </w:rPr>
        <w:t>6</w:t>
      </w:r>
      <w:r>
        <w:rPr>
          <w:spacing w:val="-16"/>
          <w:sz w:val="28"/>
        </w:rPr>
        <w:t xml:space="preserve"> </w:t>
      </w:r>
      <w:r>
        <w:rPr>
          <w:sz w:val="28"/>
        </w:rPr>
        <w:t>декабря:</w:t>
      </w:r>
      <w:r>
        <w:rPr>
          <w:spacing w:val="-16"/>
          <w:sz w:val="28"/>
        </w:rPr>
        <w:t xml:space="preserve"> </w:t>
      </w:r>
      <w:r>
        <w:rPr>
          <w:sz w:val="28"/>
        </w:rPr>
        <w:t>День</w:t>
      </w:r>
      <w:r>
        <w:rPr>
          <w:spacing w:val="-17"/>
          <w:sz w:val="28"/>
        </w:rPr>
        <w:t xml:space="preserve"> </w:t>
      </w:r>
      <w:r>
        <w:rPr>
          <w:sz w:val="28"/>
        </w:rPr>
        <w:t>Александра</w:t>
      </w:r>
      <w:r>
        <w:rPr>
          <w:spacing w:val="-11"/>
          <w:sz w:val="28"/>
        </w:rPr>
        <w:t xml:space="preserve"> </w:t>
      </w:r>
      <w:r>
        <w:rPr>
          <w:spacing w:val="-2"/>
          <w:sz w:val="28"/>
        </w:rPr>
        <w:t>Невского;</w:t>
      </w:r>
    </w:p>
    <w:p w14:paraId="06C6CBEF">
      <w:pPr>
        <w:pStyle w:val="7"/>
        <w:numPr>
          <w:ilvl w:val="1"/>
          <w:numId w:val="2"/>
        </w:numPr>
        <w:tabs>
          <w:tab w:val="left" w:pos="1417"/>
        </w:tabs>
        <w:spacing w:before="161" w:after="0" w:line="240" w:lineRule="auto"/>
        <w:ind w:left="1417" w:right="0" w:hanging="287"/>
        <w:jc w:val="left"/>
        <w:rPr>
          <w:sz w:val="28"/>
        </w:rPr>
      </w:pPr>
      <w:r>
        <w:rPr>
          <w:sz w:val="28"/>
        </w:rPr>
        <w:t>9</w:t>
      </w:r>
      <w:r>
        <w:rPr>
          <w:spacing w:val="-18"/>
          <w:sz w:val="28"/>
        </w:rPr>
        <w:t xml:space="preserve"> </w:t>
      </w:r>
      <w:r>
        <w:rPr>
          <w:sz w:val="28"/>
        </w:rPr>
        <w:t>декабря:</w:t>
      </w:r>
      <w:r>
        <w:rPr>
          <w:spacing w:val="-17"/>
          <w:sz w:val="28"/>
        </w:rPr>
        <w:t xml:space="preserve"> </w:t>
      </w:r>
      <w:r>
        <w:rPr>
          <w:sz w:val="28"/>
        </w:rPr>
        <w:t>День</w:t>
      </w:r>
      <w:r>
        <w:rPr>
          <w:spacing w:val="-21"/>
          <w:sz w:val="28"/>
        </w:rPr>
        <w:t xml:space="preserve"> </w:t>
      </w:r>
      <w:r>
        <w:rPr>
          <w:sz w:val="28"/>
        </w:rPr>
        <w:t>Героев</w:t>
      </w:r>
      <w:r>
        <w:rPr>
          <w:spacing w:val="-15"/>
          <w:sz w:val="28"/>
        </w:rPr>
        <w:t xml:space="preserve"> </w:t>
      </w:r>
      <w:r>
        <w:rPr>
          <w:spacing w:val="-2"/>
          <w:sz w:val="28"/>
        </w:rPr>
        <w:t>Отечества;</w:t>
      </w:r>
    </w:p>
    <w:p w14:paraId="7E591D01">
      <w:pPr>
        <w:pStyle w:val="7"/>
        <w:numPr>
          <w:ilvl w:val="1"/>
          <w:numId w:val="2"/>
        </w:numPr>
        <w:tabs>
          <w:tab w:val="left" w:pos="1417"/>
        </w:tabs>
        <w:spacing w:before="158" w:after="0" w:line="240" w:lineRule="auto"/>
        <w:ind w:left="1417" w:right="0" w:hanging="287"/>
        <w:jc w:val="left"/>
        <w:rPr>
          <w:sz w:val="28"/>
        </w:rPr>
      </w:pPr>
      <w:r>
        <w:rPr>
          <w:sz w:val="28"/>
        </w:rPr>
        <w:t>10</w:t>
      </w:r>
      <w:r>
        <w:rPr>
          <w:spacing w:val="-17"/>
          <w:sz w:val="28"/>
        </w:rPr>
        <w:t xml:space="preserve"> </w:t>
      </w:r>
      <w:r>
        <w:rPr>
          <w:sz w:val="28"/>
        </w:rPr>
        <w:t>декабря:</w:t>
      </w:r>
      <w:r>
        <w:rPr>
          <w:spacing w:val="-14"/>
          <w:sz w:val="28"/>
        </w:rPr>
        <w:t xml:space="preserve"> </w:t>
      </w:r>
      <w:r>
        <w:rPr>
          <w:sz w:val="28"/>
        </w:rPr>
        <w:t>День</w:t>
      </w:r>
      <w:r>
        <w:rPr>
          <w:spacing w:val="-14"/>
          <w:sz w:val="28"/>
        </w:rPr>
        <w:t xml:space="preserve"> </w:t>
      </w:r>
      <w:r>
        <w:rPr>
          <w:sz w:val="28"/>
        </w:rPr>
        <w:t>прав</w:t>
      </w:r>
      <w:r>
        <w:rPr>
          <w:spacing w:val="-13"/>
          <w:sz w:val="28"/>
        </w:rPr>
        <w:t xml:space="preserve"> </w:t>
      </w:r>
      <w:r>
        <w:rPr>
          <w:spacing w:val="-2"/>
          <w:sz w:val="28"/>
        </w:rPr>
        <w:t>человека;</w:t>
      </w:r>
    </w:p>
    <w:p w14:paraId="5DFBBD30">
      <w:pPr>
        <w:pStyle w:val="7"/>
        <w:numPr>
          <w:ilvl w:val="1"/>
          <w:numId w:val="2"/>
        </w:numPr>
        <w:tabs>
          <w:tab w:val="left" w:pos="1417"/>
        </w:tabs>
        <w:spacing w:before="156" w:after="0" w:line="240" w:lineRule="auto"/>
        <w:ind w:left="1417" w:right="0" w:hanging="287"/>
        <w:jc w:val="left"/>
        <w:rPr>
          <w:sz w:val="28"/>
        </w:rPr>
      </w:pPr>
      <w:r>
        <w:rPr>
          <w:spacing w:val="-2"/>
          <w:sz w:val="28"/>
        </w:rPr>
        <w:t>12</w:t>
      </w:r>
      <w:r>
        <w:rPr>
          <w:spacing w:val="-18"/>
          <w:sz w:val="28"/>
        </w:rPr>
        <w:t xml:space="preserve"> </w:t>
      </w:r>
      <w:r>
        <w:rPr>
          <w:spacing w:val="-2"/>
          <w:sz w:val="28"/>
        </w:rPr>
        <w:t>декабря:</w:t>
      </w:r>
      <w:r>
        <w:rPr>
          <w:spacing w:val="-16"/>
          <w:sz w:val="28"/>
        </w:rPr>
        <w:t xml:space="preserve"> </w:t>
      </w:r>
      <w:r>
        <w:rPr>
          <w:spacing w:val="-2"/>
          <w:sz w:val="28"/>
        </w:rPr>
        <w:t>День</w:t>
      </w:r>
      <w:r>
        <w:rPr>
          <w:spacing w:val="-15"/>
          <w:sz w:val="28"/>
        </w:rPr>
        <w:t xml:space="preserve"> </w:t>
      </w:r>
      <w:r>
        <w:rPr>
          <w:spacing w:val="-2"/>
          <w:sz w:val="28"/>
        </w:rPr>
        <w:t>Конституции</w:t>
      </w:r>
      <w:r>
        <w:rPr>
          <w:spacing w:val="-11"/>
          <w:sz w:val="28"/>
        </w:rPr>
        <w:t xml:space="preserve"> </w:t>
      </w:r>
      <w:r>
        <w:rPr>
          <w:spacing w:val="-2"/>
          <w:sz w:val="28"/>
        </w:rPr>
        <w:t>Российской</w:t>
      </w:r>
      <w:r>
        <w:rPr>
          <w:spacing w:val="-13"/>
          <w:sz w:val="28"/>
        </w:rPr>
        <w:t xml:space="preserve"> </w:t>
      </w:r>
      <w:r>
        <w:rPr>
          <w:spacing w:val="-2"/>
          <w:sz w:val="28"/>
        </w:rPr>
        <w:t>Федерации;</w:t>
      </w:r>
    </w:p>
    <w:p w14:paraId="3D8FB293">
      <w:pPr>
        <w:pStyle w:val="7"/>
        <w:numPr>
          <w:ilvl w:val="1"/>
          <w:numId w:val="2"/>
        </w:numPr>
        <w:tabs>
          <w:tab w:val="left" w:pos="1417"/>
        </w:tabs>
        <w:spacing w:before="159" w:after="0" w:line="240" w:lineRule="auto"/>
        <w:ind w:left="1417" w:right="0" w:hanging="287"/>
        <w:jc w:val="left"/>
        <w:rPr>
          <w:sz w:val="28"/>
        </w:rPr>
      </w:pPr>
      <w:r>
        <w:rPr>
          <w:sz w:val="28"/>
        </w:rPr>
        <w:t>27</w:t>
      </w:r>
      <w:r>
        <w:rPr>
          <w:spacing w:val="-14"/>
          <w:sz w:val="28"/>
        </w:rPr>
        <w:t xml:space="preserve"> </w:t>
      </w:r>
      <w:r>
        <w:rPr>
          <w:sz w:val="28"/>
        </w:rPr>
        <w:t>декабря:</w:t>
      </w:r>
      <w:r>
        <w:rPr>
          <w:spacing w:val="-12"/>
          <w:sz w:val="28"/>
        </w:rPr>
        <w:t xml:space="preserve"> </w:t>
      </w:r>
      <w:r>
        <w:rPr>
          <w:sz w:val="28"/>
        </w:rPr>
        <w:t>День</w:t>
      </w:r>
      <w:r>
        <w:rPr>
          <w:spacing w:val="-13"/>
          <w:sz w:val="28"/>
        </w:rPr>
        <w:t xml:space="preserve"> </w:t>
      </w:r>
      <w:r>
        <w:rPr>
          <w:spacing w:val="-2"/>
          <w:sz w:val="28"/>
        </w:rPr>
        <w:t>спасателя.</w:t>
      </w:r>
    </w:p>
    <w:p w14:paraId="7E2A92E0">
      <w:pPr>
        <w:pStyle w:val="7"/>
        <w:spacing w:after="0" w:line="240" w:lineRule="auto"/>
        <w:jc w:val="left"/>
        <w:rPr>
          <w:sz w:val="28"/>
        </w:rPr>
        <w:sectPr>
          <w:pgSz w:w="11920" w:h="16850"/>
          <w:pgMar w:top="720" w:right="283" w:bottom="1100" w:left="708" w:header="0" w:footer="912" w:gutter="0"/>
          <w:cols w:space="720" w:num="1"/>
        </w:sectPr>
      </w:pPr>
    </w:p>
    <w:p w14:paraId="641D3223">
      <w:pPr>
        <w:pStyle w:val="4"/>
        <w:spacing w:before="157"/>
        <w:ind w:left="12"/>
      </w:pPr>
      <w:r>
        <w:rPr>
          <w:spacing w:val="-2"/>
        </w:rPr>
        <w:t>Январь:</w:t>
      </w:r>
    </w:p>
    <w:p w14:paraId="2958F5DF">
      <w:pPr>
        <w:pStyle w:val="4"/>
      </w:pPr>
    </w:p>
    <w:p w14:paraId="69EAD13B">
      <w:pPr>
        <w:pStyle w:val="4"/>
      </w:pPr>
    </w:p>
    <w:p w14:paraId="0DC20AA3">
      <w:pPr>
        <w:pStyle w:val="4"/>
      </w:pPr>
    </w:p>
    <w:p w14:paraId="115B5000">
      <w:pPr>
        <w:pStyle w:val="4"/>
      </w:pPr>
    </w:p>
    <w:p w14:paraId="77D4385A">
      <w:pPr>
        <w:pStyle w:val="4"/>
      </w:pPr>
    </w:p>
    <w:p w14:paraId="397B18BC">
      <w:pPr>
        <w:pStyle w:val="4"/>
        <w:spacing w:before="233"/>
      </w:pPr>
    </w:p>
    <w:p w14:paraId="4CC1FFD5">
      <w:pPr>
        <w:pStyle w:val="4"/>
        <w:ind w:left="12"/>
      </w:pPr>
      <w:r>
        <w:rPr>
          <w:spacing w:val="-5"/>
        </w:rPr>
        <w:t>Февраль:</w:t>
      </w:r>
    </w:p>
    <w:p w14:paraId="2F9BE337">
      <w:pPr>
        <w:pStyle w:val="4"/>
      </w:pPr>
    </w:p>
    <w:p w14:paraId="7DE5726D">
      <w:pPr>
        <w:pStyle w:val="4"/>
      </w:pPr>
    </w:p>
    <w:p w14:paraId="6F3E6C26">
      <w:pPr>
        <w:pStyle w:val="4"/>
      </w:pPr>
    </w:p>
    <w:p w14:paraId="5C919F62">
      <w:pPr>
        <w:pStyle w:val="4"/>
      </w:pPr>
    </w:p>
    <w:p w14:paraId="1AAAFE2A">
      <w:pPr>
        <w:pStyle w:val="4"/>
      </w:pPr>
    </w:p>
    <w:p w14:paraId="01B36C7C">
      <w:pPr>
        <w:pStyle w:val="4"/>
        <w:spacing w:before="243"/>
      </w:pPr>
    </w:p>
    <w:p w14:paraId="0B92B94A">
      <w:pPr>
        <w:pStyle w:val="4"/>
        <w:ind w:left="12"/>
      </w:pPr>
      <w:r>
        <w:rPr>
          <w:spacing w:val="-2"/>
        </w:rPr>
        <w:t>Март:</w:t>
      </w:r>
    </w:p>
    <w:p w14:paraId="7AD67C35">
      <w:pPr>
        <w:spacing w:before="319" w:line="240" w:lineRule="auto"/>
        <w:rPr>
          <w:sz w:val="28"/>
        </w:rPr>
      </w:pPr>
      <w:r>
        <w:br w:type="column"/>
      </w:r>
    </w:p>
    <w:p w14:paraId="0FEB6EF8">
      <w:pPr>
        <w:pStyle w:val="7"/>
        <w:numPr>
          <w:ilvl w:val="0"/>
          <w:numId w:val="3"/>
        </w:numPr>
        <w:tabs>
          <w:tab w:val="left" w:pos="294"/>
        </w:tabs>
        <w:spacing w:before="0" w:after="0" w:line="240" w:lineRule="auto"/>
        <w:ind w:left="294" w:right="0" w:hanging="287"/>
        <w:jc w:val="left"/>
        <w:rPr>
          <w:rFonts w:ascii="Symbol" w:hAnsi="Symbol"/>
          <w:sz w:val="28"/>
        </w:rPr>
      </w:pPr>
      <w:r>
        <w:rPr>
          <w:sz w:val="28"/>
        </w:rPr>
        <w:t>1</w:t>
      </w:r>
      <w:r>
        <w:rPr>
          <w:spacing w:val="-15"/>
          <w:sz w:val="28"/>
        </w:rPr>
        <w:t xml:space="preserve"> </w:t>
      </w:r>
      <w:r>
        <w:rPr>
          <w:sz w:val="28"/>
        </w:rPr>
        <w:t>января:</w:t>
      </w:r>
      <w:r>
        <w:rPr>
          <w:spacing w:val="-14"/>
          <w:sz w:val="28"/>
        </w:rPr>
        <w:t xml:space="preserve"> </w:t>
      </w:r>
      <w:r>
        <w:rPr>
          <w:sz w:val="28"/>
        </w:rPr>
        <w:t>Новый</w:t>
      </w:r>
      <w:r>
        <w:rPr>
          <w:spacing w:val="-14"/>
          <w:sz w:val="28"/>
        </w:rPr>
        <w:t xml:space="preserve"> </w:t>
      </w:r>
      <w:r>
        <w:rPr>
          <w:spacing w:val="-4"/>
          <w:sz w:val="28"/>
        </w:rPr>
        <w:t>год;</w:t>
      </w:r>
    </w:p>
    <w:p w14:paraId="35A63553">
      <w:pPr>
        <w:pStyle w:val="7"/>
        <w:numPr>
          <w:ilvl w:val="0"/>
          <w:numId w:val="3"/>
        </w:numPr>
        <w:tabs>
          <w:tab w:val="left" w:pos="294"/>
        </w:tabs>
        <w:spacing w:before="157" w:after="0" w:line="240" w:lineRule="auto"/>
        <w:ind w:left="294" w:right="0" w:hanging="287"/>
        <w:jc w:val="left"/>
        <w:rPr>
          <w:rFonts w:ascii="Symbol" w:hAnsi="Symbol"/>
          <w:sz w:val="28"/>
        </w:rPr>
      </w:pPr>
      <w:r>
        <w:rPr>
          <w:spacing w:val="-2"/>
          <w:sz w:val="28"/>
        </w:rPr>
        <w:t>7</w:t>
      </w:r>
      <w:r>
        <w:rPr>
          <w:spacing w:val="-10"/>
          <w:sz w:val="28"/>
        </w:rPr>
        <w:t xml:space="preserve"> </w:t>
      </w:r>
      <w:r>
        <w:rPr>
          <w:spacing w:val="-2"/>
          <w:sz w:val="28"/>
        </w:rPr>
        <w:t>января:</w:t>
      </w:r>
      <w:r>
        <w:rPr>
          <w:spacing w:val="-11"/>
          <w:sz w:val="28"/>
        </w:rPr>
        <w:t xml:space="preserve"> </w:t>
      </w:r>
      <w:r>
        <w:rPr>
          <w:spacing w:val="-2"/>
          <w:sz w:val="28"/>
        </w:rPr>
        <w:t>Рождество</w:t>
      </w:r>
      <w:r>
        <w:rPr>
          <w:spacing w:val="-6"/>
          <w:sz w:val="28"/>
        </w:rPr>
        <w:t xml:space="preserve"> </w:t>
      </w:r>
      <w:r>
        <w:rPr>
          <w:spacing w:val="-2"/>
          <w:sz w:val="28"/>
        </w:rPr>
        <w:t>Христово;</w:t>
      </w:r>
    </w:p>
    <w:p w14:paraId="68D3F648">
      <w:pPr>
        <w:pStyle w:val="7"/>
        <w:numPr>
          <w:ilvl w:val="0"/>
          <w:numId w:val="3"/>
        </w:numPr>
        <w:tabs>
          <w:tab w:val="left" w:pos="294"/>
        </w:tabs>
        <w:spacing w:before="158" w:after="0" w:line="240" w:lineRule="auto"/>
        <w:ind w:left="294" w:right="0" w:hanging="287"/>
        <w:jc w:val="left"/>
        <w:rPr>
          <w:rFonts w:ascii="Symbol" w:hAnsi="Symbol"/>
          <w:sz w:val="28"/>
        </w:rPr>
      </w:pPr>
      <w:r>
        <w:rPr>
          <w:spacing w:val="-2"/>
          <w:sz w:val="28"/>
        </w:rPr>
        <w:t>25</w:t>
      </w:r>
      <w:r>
        <w:rPr>
          <w:spacing w:val="-14"/>
          <w:sz w:val="28"/>
        </w:rPr>
        <w:t xml:space="preserve"> </w:t>
      </w:r>
      <w:r>
        <w:rPr>
          <w:spacing w:val="-2"/>
          <w:sz w:val="28"/>
        </w:rPr>
        <w:t>января:</w:t>
      </w:r>
      <w:r>
        <w:rPr>
          <w:spacing w:val="-7"/>
          <w:sz w:val="28"/>
        </w:rPr>
        <w:t xml:space="preserve"> </w:t>
      </w:r>
      <w:r>
        <w:rPr>
          <w:spacing w:val="-2"/>
          <w:sz w:val="28"/>
        </w:rPr>
        <w:t>«Татьянин</w:t>
      </w:r>
      <w:r>
        <w:rPr>
          <w:spacing w:val="-9"/>
          <w:sz w:val="28"/>
        </w:rPr>
        <w:t xml:space="preserve"> </w:t>
      </w:r>
      <w:r>
        <w:rPr>
          <w:spacing w:val="-2"/>
          <w:sz w:val="28"/>
        </w:rPr>
        <w:t>день»</w:t>
      </w:r>
      <w:r>
        <w:rPr>
          <w:spacing w:val="-14"/>
          <w:sz w:val="28"/>
        </w:rPr>
        <w:t xml:space="preserve"> </w:t>
      </w:r>
      <w:r>
        <w:rPr>
          <w:spacing w:val="-2"/>
          <w:sz w:val="28"/>
        </w:rPr>
        <w:t>(праздник</w:t>
      </w:r>
      <w:r>
        <w:rPr>
          <w:spacing w:val="-8"/>
          <w:sz w:val="28"/>
        </w:rPr>
        <w:t xml:space="preserve"> </w:t>
      </w:r>
      <w:r>
        <w:rPr>
          <w:spacing w:val="-2"/>
          <w:sz w:val="28"/>
        </w:rPr>
        <w:t>студентов);</w:t>
      </w:r>
    </w:p>
    <w:p w14:paraId="522EF36B">
      <w:pPr>
        <w:pStyle w:val="7"/>
        <w:numPr>
          <w:ilvl w:val="0"/>
          <w:numId w:val="3"/>
        </w:numPr>
        <w:tabs>
          <w:tab w:val="left" w:pos="294"/>
        </w:tabs>
        <w:spacing w:before="156" w:after="0" w:line="240" w:lineRule="auto"/>
        <w:ind w:left="294" w:right="0" w:hanging="287"/>
        <w:jc w:val="left"/>
        <w:rPr>
          <w:rFonts w:ascii="Symbol" w:hAnsi="Symbol"/>
          <w:sz w:val="28"/>
        </w:rPr>
      </w:pPr>
      <w:r>
        <w:rPr>
          <w:sz w:val="28"/>
        </w:rPr>
        <w:t>27</w:t>
      </w:r>
      <w:r>
        <w:rPr>
          <w:spacing w:val="-18"/>
          <w:sz w:val="28"/>
        </w:rPr>
        <w:t xml:space="preserve"> </w:t>
      </w:r>
      <w:r>
        <w:rPr>
          <w:sz w:val="28"/>
        </w:rPr>
        <w:t>января:</w:t>
      </w:r>
      <w:r>
        <w:rPr>
          <w:spacing w:val="-17"/>
          <w:sz w:val="28"/>
        </w:rPr>
        <w:t xml:space="preserve"> </w:t>
      </w:r>
      <w:r>
        <w:rPr>
          <w:sz w:val="28"/>
        </w:rPr>
        <w:t>День</w:t>
      </w:r>
      <w:r>
        <w:rPr>
          <w:spacing w:val="-18"/>
          <w:sz w:val="28"/>
        </w:rPr>
        <w:t xml:space="preserve"> </w:t>
      </w:r>
      <w:r>
        <w:rPr>
          <w:sz w:val="28"/>
        </w:rPr>
        <w:t>снятия</w:t>
      </w:r>
      <w:r>
        <w:rPr>
          <w:spacing w:val="-14"/>
          <w:sz w:val="28"/>
        </w:rPr>
        <w:t xml:space="preserve"> </w:t>
      </w:r>
      <w:r>
        <w:rPr>
          <w:sz w:val="28"/>
        </w:rPr>
        <w:t>блокады</w:t>
      </w:r>
      <w:r>
        <w:rPr>
          <w:spacing w:val="-12"/>
          <w:sz w:val="28"/>
        </w:rPr>
        <w:t xml:space="preserve"> </w:t>
      </w:r>
      <w:r>
        <w:rPr>
          <w:spacing w:val="-2"/>
          <w:sz w:val="28"/>
        </w:rPr>
        <w:t>Ленинграда.</w:t>
      </w:r>
    </w:p>
    <w:p w14:paraId="7C67A925">
      <w:pPr>
        <w:pStyle w:val="4"/>
      </w:pPr>
    </w:p>
    <w:p w14:paraId="4D9ED008">
      <w:pPr>
        <w:pStyle w:val="4"/>
        <w:spacing w:before="3"/>
      </w:pPr>
    </w:p>
    <w:p w14:paraId="2860AC0E">
      <w:pPr>
        <w:pStyle w:val="7"/>
        <w:numPr>
          <w:ilvl w:val="0"/>
          <w:numId w:val="3"/>
        </w:numPr>
        <w:tabs>
          <w:tab w:val="left" w:pos="294"/>
        </w:tabs>
        <w:spacing w:before="0" w:after="0" w:line="240" w:lineRule="auto"/>
        <w:ind w:left="294" w:right="0" w:hanging="287"/>
        <w:jc w:val="left"/>
        <w:rPr>
          <w:rFonts w:ascii="Symbol" w:hAnsi="Symbol"/>
          <w:sz w:val="28"/>
        </w:rPr>
      </w:pPr>
      <w:r>
        <w:rPr>
          <w:sz w:val="28"/>
        </w:rPr>
        <w:t>2</w:t>
      </w:r>
      <w:r>
        <w:rPr>
          <w:spacing w:val="-18"/>
          <w:sz w:val="28"/>
        </w:rPr>
        <w:t xml:space="preserve"> </w:t>
      </w:r>
      <w:r>
        <w:rPr>
          <w:sz w:val="28"/>
        </w:rPr>
        <w:t>февраля:</w:t>
      </w:r>
      <w:r>
        <w:rPr>
          <w:spacing w:val="-17"/>
          <w:sz w:val="28"/>
        </w:rPr>
        <w:t xml:space="preserve"> </w:t>
      </w:r>
      <w:r>
        <w:rPr>
          <w:sz w:val="28"/>
        </w:rPr>
        <w:t>День</w:t>
      </w:r>
      <w:r>
        <w:rPr>
          <w:spacing w:val="-18"/>
          <w:sz w:val="28"/>
        </w:rPr>
        <w:t xml:space="preserve"> </w:t>
      </w:r>
      <w:r>
        <w:rPr>
          <w:sz w:val="28"/>
        </w:rPr>
        <w:t>воинской</w:t>
      </w:r>
      <w:r>
        <w:rPr>
          <w:spacing w:val="-18"/>
          <w:sz w:val="28"/>
        </w:rPr>
        <w:t xml:space="preserve"> </w:t>
      </w:r>
      <w:r>
        <w:rPr>
          <w:sz w:val="28"/>
        </w:rPr>
        <w:t>славы</w:t>
      </w:r>
      <w:r>
        <w:rPr>
          <w:spacing w:val="-14"/>
          <w:sz w:val="28"/>
        </w:rPr>
        <w:t xml:space="preserve"> </w:t>
      </w:r>
      <w:r>
        <w:rPr>
          <w:spacing w:val="-2"/>
          <w:sz w:val="28"/>
        </w:rPr>
        <w:t>России;</w:t>
      </w:r>
    </w:p>
    <w:p w14:paraId="694504FD">
      <w:pPr>
        <w:pStyle w:val="7"/>
        <w:numPr>
          <w:ilvl w:val="0"/>
          <w:numId w:val="3"/>
        </w:numPr>
        <w:tabs>
          <w:tab w:val="left" w:pos="294"/>
        </w:tabs>
        <w:spacing w:before="161" w:after="0" w:line="240" w:lineRule="auto"/>
        <w:ind w:left="294" w:right="0" w:hanging="287"/>
        <w:jc w:val="left"/>
        <w:rPr>
          <w:rFonts w:ascii="Symbol" w:hAnsi="Symbol"/>
          <w:sz w:val="28"/>
        </w:rPr>
      </w:pPr>
      <w:r>
        <w:rPr>
          <w:spacing w:val="-2"/>
          <w:sz w:val="28"/>
        </w:rPr>
        <w:t>8</w:t>
      </w:r>
      <w:r>
        <w:rPr>
          <w:spacing w:val="-9"/>
          <w:sz w:val="28"/>
        </w:rPr>
        <w:t xml:space="preserve"> </w:t>
      </w:r>
      <w:r>
        <w:rPr>
          <w:spacing w:val="-2"/>
          <w:sz w:val="28"/>
        </w:rPr>
        <w:t>февраля:</w:t>
      </w:r>
      <w:r>
        <w:rPr>
          <w:spacing w:val="-6"/>
          <w:sz w:val="28"/>
        </w:rPr>
        <w:t xml:space="preserve"> </w:t>
      </w:r>
      <w:r>
        <w:rPr>
          <w:spacing w:val="-2"/>
          <w:sz w:val="28"/>
        </w:rPr>
        <w:t>День</w:t>
      </w:r>
      <w:r>
        <w:rPr>
          <w:spacing w:val="-13"/>
          <w:sz w:val="28"/>
        </w:rPr>
        <w:t xml:space="preserve"> </w:t>
      </w:r>
      <w:r>
        <w:rPr>
          <w:spacing w:val="-2"/>
          <w:sz w:val="28"/>
        </w:rPr>
        <w:t>русской</w:t>
      </w:r>
      <w:r>
        <w:rPr>
          <w:spacing w:val="-3"/>
          <w:sz w:val="28"/>
        </w:rPr>
        <w:t xml:space="preserve"> </w:t>
      </w:r>
      <w:r>
        <w:rPr>
          <w:spacing w:val="-2"/>
          <w:sz w:val="28"/>
        </w:rPr>
        <w:t>науки;</w:t>
      </w:r>
    </w:p>
    <w:p w14:paraId="0753F300">
      <w:pPr>
        <w:pStyle w:val="7"/>
        <w:numPr>
          <w:ilvl w:val="0"/>
          <w:numId w:val="3"/>
        </w:numPr>
        <w:tabs>
          <w:tab w:val="left" w:pos="294"/>
        </w:tabs>
        <w:spacing w:before="153" w:after="0" w:line="240" w:lineRule="auto"/>
        <w:ind w:left="294" w:right="0" w:hanging="287"/>
        <w:jc w:val="left"/>
        <w:rPr>
          <w:rFonts w:ascii="Symbol" w:hAnsi="Symbol"/>
          <w:sz w:val="28"/>
        </w:rPr>
      </w:pPr>
      <w:r>
        <w:rPr>
          <w:spacing w:val="-2"/>
          <w:sz w:val="28"/>
        </w:rPr>
        <w:t>21</w:t>
      </w:r>
      <w:r>
        <w:rPr>
          <w:spacing w:val="-13"/>
          <w:sz w:val="28"/>
        </w:rPr>
        <w:t xml:space="preserve"> </w:t>
      </w:r>
      <w:r>
        <w:rPr>
          <w:spacing w:val="-2"/>
          <w:sz w:val="28"/>
        </w:rPr>
        <w:t>февраля:</w:t>
      </w:r>
      <w:r>
        <w:rPr>
          <w:spacing w:val="-13"/>
          <w:sz w:val="28"/>
        </w:rPr>
        <w:t xml:space="preserve"> </w:t>
      </w:r>
      <w:r>
        <w:rPr>
          <w:spacing w:val="-2"/>
          <w:sz w:val="28"/>
        </w:rPr>
        <w:t>Международный</w:t>
      </w:r>
      <w:r>
        <w:rPr>
          <w:spacing w:val="-4"/>
          <w:sz w:val="28"/>
        </w:rPr>
        <w:t xml:space="preserve"> </w:t>
      </w:r>
      <w:r>
        <w:rPr>
          <w:spacing w:val="-2"/>
          <w:sz w:val="28"/>
        </w:rPr>
        <w:t>день</w:t>
      </w:r>
      <w:r>
        <w:rPr>
          <w:spacing w:val="-13"/>
          <w:sz w:val="28"/>
        </w:rPr>
        <w:t xml:space="preserve"> </w:t>
      </w:r>
      <w:r>
        <w:rPr>
          <w:spacing w:val="-2"/>
          <w:sz w:val="28"/>
        </w:rPr>
        <w:t>родного</w:t>
      </w:r>
      <w:r>
        <w:rPr>
          <w:spacing w:val="-12"/>
          <w:sz w:val="28"/>
        </w:rPr>
        <w:t xml:space="preserve"> </w:t>
      </w:r>
      <w:r>
        <w:rPr>
          <w:spacing w:val="-2"/>
          <w:sz w:val="28"/>
        </w:rPr>
        <w:t>языка;</w:t>
      </w:r>
    </w:p>
    <w:p w14:paraId="0A694513">
      <w:pPr>
        <w:pStyle w:val="7"/>
        <w:numPr>
          <w:ilvl w:val="0"/>
          <w:numId w:val="3"/>
        </w:numPr>
        <w:tabs>
          <w:tab w:val="left" w:pos="294"/>
        </w:tabs>
        <w:spacing w:before="157" w:after="0" w:line="240" w:lineRule="auto"/>
        <w:ind w:left="294" w:right="0" w:hanging="287"/>
        <w:jc w:val="left"/>
        <w:rPr>
          <w:rFonts w:ascii="Symbol" w:hAnsi="Symbol"/>
          <w:sz w:val="28"/>
        </w:rPr>
      </w:pPr>
      <w:r>
        <w:rPr>
          <w:spacing w:val="-2"/>
          <w:sz w:val="28"/>
        </w:rPr>
        <w:t>23</w:t>
      </w:r>
      <w:r>
        <w:rPr>
          <w:spacing w:val="-8"/>
          <w:sz w:val="28"/>
        </w:rPr>
        <w:t xml:space="preserve"> </w:t>
      </w:r>
      <w:r>
        <w:rPr>
          <w:spacing w:val="-2"/>
          <w:sz w:val="28"/>
        </w:rPr>
        <w:t>февраля:</w:t>
      </w:r>
      <w:r>
        <w:rPr>
          <w:spacing w:val="-7"/>
          <w:sz w:val="28"/>
        </w:rPr>
        <w:t xml:space="preserve"> </w:t>
      </w:r>
      <w:r>
        <w:rPr>
          <w:spacing w:val="-2"/>
          <w:sz w:val="28"/>
        </w:rPr>
        <w:t>День</w:t>
      </w:r>
      <w:r>
        <w:rPr>
          <w:spacing w:val="-10"/>
          <w:sz w:val="28"/>
        </w:rPr>
        <w:t xml:space="preserve"> </w:t>
      </w:r>
      <w:r>
        <w:rPr>
          <w:spacing w:val="-2"/>
          <w:sz w:val="28"/>
        </w:rPr>
        <w:t>защитников</w:t>
      </w:r>
      <w:r>
        <w:rPr>
          <w:spacing w:val="-8"/>
          <w:sz w:val="28"/>
        </w:rPr>
        <w:t xml:space="preserve"> </w:t>
      </w:r>
      <w:r>
        <w:rPr>
          <w:spacing w:val="-2"/>
          <w:sz w:val="28"/>
        </w:rPr>
        <w:t>Отечества.</w:t>
      </w:r>
    </w:p>
    <w:p w14:paraId="7D174BD8">
      <w:pPr>
        <w:pStyle w:val="4"/>
        <w:spacing w:before="321"/>
      </w:pPr>
    </w:p>
    <w:p w14:paraId="7EDBD3DB">
      <w:pPr>
        <w:pStyle w:val="7"/>
        <w:numPr>
          <w:ilvl w:val="0"/>
          <w:numId w:val="3"/>
        </w:numPr>
        <w:tabs>
          <w:tab w:val="left" w:pos="294"/>
        </w:tabs>
        <w:spacing w:before="0" w:after="0" w:line="240" w:lineRule="auto"/>
        <w:ind w:left="294" w:right="0" w:hanging="287"/>
        <w:jc w:val="left"/>
        <w:rPr>
          <w:rFonts w:ascii="Symbol" w:hAnsi="Symbol"/>
          <w:sz w:val="28"/>
        </w:rPr>
      </w:pPr>
      <w:r>
        <w:rPr>
          <w:spacing w:val="-2"/>
          <w:sz w:val="28"/>
        </w:rPr>
        <w:t>8</w:t>
      </w:r>
      <w:r>
        <w:rPr>
          <w:spacing w:val="-10"/>
          <w:sz w:val="28"/>
        </w:rPr>
        <w:t xml:space="preserve"> </w:t>
      </w:r>
      <w:r>
        <w:rPr>
          <w:spacing w:val="-2"/>
          <w:sz w:val="28"/>
        </w:rPr>
        <w:t>марта:</w:t>
      </w:r>
      <w:r>
        <w:rPr>
          <w:spacing w:val="-15"/>
          <w:sz w:val="28"/>
        </w:rPr>
        <w:t xml:space="preserve"> </w:t>
      </w:r>
      <w:r>
        <w:rPr>
          <w:spacing w:val="-2"/>
          <w:sz w:val="28"/>
        </w:rPr>
        <w:t>Международный</w:t>
      </w:r>
      <w:r>
        <w:rPr>
          <w:spacing w:val="-10"/>
          <w:sz w:val="28"/>
        </w:rPr>
        <w:t xml:space="preserve"> </w:t>
      </w:r>
      <w:r>
        <w:rPr>
          <w:spacing w:val="-2"/>
          <w:sz w:val="28"/>
        </w:rPr>
        <w:t>женский</w:t>
      </w:r>
      <w:r>
        <w:rPr>
          <w:spacing w:val="-9"/>
          <w:sz w:val="28"/>
        </w:rPr>
        <w:t xml:space="preserve"> </w:t>
      </w:r>
      <w:r>
        <w:rPr>
          <w:spacing w:val="-4"/>
          <w:sz w:val="28"/>
        </w:rPr>
        <w:t>день;</w:t>
      </w:r>
    </w:p>
    <w:p w14:paraId="5F07CD57">
      <w:pPr>
        <w:pStyle w:val="7"/>
        <w:numPr>
          <w:ilvl w:val="0"/>
          <w:numId w:val="3"/>
        </w:numPr>
        <w:tabs>
          <w:tab w:val="left" w:pos="294"/>
        </w:tabs>
        <w:spacing w:before="161" w:after="0" w:line="240" w:lineRule="auto"/>
        <w:ind w:left="294" w:right="0" w:hanging="287"/>
        <w:jc w:val="left"/>
        <w:rPr>
          <w:rFonts w:ascii="Symbol" w:hAnsi="Symbol"/>
          <w:sz w:val="28"/>
        </w:rPr>
      </w:pPr>
      <w:r>
        <w:rPr>
          <w:sz w:val="28"/>
        </w:rPr>
        <w:t>18</w:t>
      </w:r>
      <w:r>
        <w:rPr>
          <w:spacing w:val="-16"/>
          <w:sz w:val="28"/>
        </w:rPr>
        <w:t xml:space="preserve"> </w:t>
      </w:r>
      <w:r>
        <w:rPr>
          <w:sz w:val="28"/>
        </w:rPr>
        <w:t>марта:</w:t>
      </w:r>
      <w:r>
        <w:rPr>
          <w:spacing w:val="-17"/>
          <w:sz w:val="28"/>
        </w:rPr>
        <w:t xml:space="preserve"> </w:t>
      </w:r>
      <w:r>
        <w:rPr>
          <w:sz w:val="28"/>
        </w:rPr>
        <w:t>День</w:t>
      </w:r>
      <w:r>
        <w:rPr>
          <w:spacing w:val="-17"/>
          <w:sz w:val="28"/>
        </w:rPr>
        <w:t xml:space="preserve"> </w:t>
      </w:r>
      <w:r>
        <w:rPr>
          <w:sz w:val="28"/>
        </w:rPr>
        <w:t>воссоединения</w:t>
      </w:r>
      <w:r>
        <w:rPr>
          <w:spacing w:val="-9"/>
          <w:sz w:val="28"/>
        </w:rPr>
        <w:t xml:space="preserve"> </w:t>
      </w:r>
      <w:r>
        <w:rPr>
          <w:sz w:val="28"/>
        </w:rPr>
        <w:t>Крыма</w:t>
      </w:r>
      <w:r>
        <w:rPr>
          <w:spacing w:val="-12"/>
          <w:sz w:val="28"/>
        </w:rPr>
        <w:t xml:space="preserve"> </w:t>
      </w:r>
      <w:r>
        <w:rPr>
          <w:sz w:val="28"/>
        </w:rPr>
        <w:t>с</w:t>
      </w:r>
      <w:r>
        <w:rPr>
          <w:spacing w:val="-17"/>
          <w:sz w:val="28"/>
        </w:rPr>
        <w:t xml:space="preserve"> </w:t>
      </w:r>
      <w:r>
        <w:rPr>
          <w:spacing w:val="-2"/>
          <w:sz w:val="28"/>
        </w:rPr>
        <w:t>Россией.</w:t>
      </w:r>
    </w:p>
    <w:p w14:paraId="63529312">
      <w:pPr>
        <w:pStyle w:val="7"/>
        <w:spacing w:after="0" w:line="240" w:lineRule="auto"/>
        <w:jc w:val="left"/>
        <w:rPr>
          <w:rFonts w:ascii="Symbol" w:hAnsi="Symbol"/>
          <w:sz w:val="28"/>
        </w:rPr>
        <w:sectPr>
          <w:type w:val="continuous"/>
          <w:pgSz w:w="11920" w:h="16850"/>
          <w:pgMar w:top="740" w:right="283" w:bottom="1100" w:left="708" w:header="0" w:footer="912" w:gutter="0"/>
          <w:cols w:equalWidth="0" w:num="2">
            <w:col w:w="1084" w:space="40"/>
            <w:col w:w="9805"/>
          </w:cols>
        </w:sectPr>
      </w:pPr>
    </w:p>
    <w:p w14:paraId="19C2AD7F">
      <w:pPr>
        <w:pStyle w:val="4"/>
      </w:pPr>
    </w:p>
    <w:p w14:paraId="79168A5D">
      <w:pPr>
        <w:pStyle w:val="4"/>
      </w:pPr>
    </w:p>
    <w:p w14:paraId="4CA1706D">
      <w:pPr>
        <w:pStyle w:val="4"/>
        <w:spacing w:before="149"/>
      </w:pPr>
    </w:p>
    <w:p w14:paraId="0672FADE">
      <w:pPr>
        <w:pStyle w:val="4"/>
        <w:spacing w:before="1"/>
        <w:ind w:left="12"/>
      </w:pPr>
      <w:r>
        <w:rPr>
          <w:spacing w:val="-8"/>
        </w:rPr>
        <w:t>Май:</w:t>
      </w:r>
    </w:p>
    <w:p w14:paraId="12B871C6">
      <w:pPr>
        <w:pStyle w:val="4"/>
        <w:spacing w:before="71"/>
        <w:ind w:left="12"/>
      </w:pPr>
      <w:r>
        <w:br w:type="column"/>
      </w:r>
      <w:r>
        <w:rPr>
          <w:spacing w:val="-2"/>
        </w:rPr>
        <w:t>Апрель:</w:t>
      </w:r>
    </w:p>
    <w:p w14:paraId="48B0AC5B">
      <w:pPr>
        <w:pStyle w:val="7"/>
        <w:numPr>
          <w:ilvl w:val="1"/>
          <w:numId w:val="3"/>
        </w:numPr>
        <w:tabs>
          <w:tab w:val="left" w:pos="370"/>
        </w:tabs>
        <w:spacing w:before="162" w:after="0" w:line="240" w:lineRule="auto"/>
        <w:ind w:left="370" w:right="0" w:hanging="279"/>
        <w:jc w:val="left"/>
        <w:rPr>
          <w:rFonts w:ascii="Symbol" w:hAnsi="Symbol"/>
          <w:sz w:val="28"/>
        </w:rPr>
      </w:pPr>
      <w:r>
        <w:rPr>
          <w:sz w:val="28"/>
        </w:rPr>
        <w:t>12</w:t>
      </w:r>
      <w:r>
        <w:rPr>
          <w:spacing w:val="-9"/>
          <w:sz w:val="28"/>
        </w:rPr>
        <w:t xml:space="preserve"> </w:t>
      </w:r>
      <w:r>
        <w:rPr>
          <w:sz w:val="28"/>
        </w:rPr>
        <w:t>апреля:</w:t>
      </w:r>
      <w:r>
        <w:rPr>
          <w:spacing w:val="-16"/>
          <w:sz w:val="28"/>
        </w:rPr>
        <w:t xml:space="preserve"> </w:t>
      </w:r>
      <w:r>
        <w:rPr>
          <w:sz w:val="28"/>
        </w:rPr>
        <w:t>День</w:t>
      </w:r>
      <w:r>
        <w:rPr>
          <w:spacing w:val="-12"/>
          <w:sz w:val="28"/>
        </w:rPr>
        <w:t xml:space="preserve"> </w:t>
      </w:r>
      <w:r>
        <w:rPr>
          <w:spacing w:val="-2"/>
          <w:sz w:val="28"/>
        </w:rPr>
        <w:t>космонавтики.</w:t>
      </w:r>
    </w:p>
    <w:p w14:paraId="7221ABEC">
      <w:pPr>
        <w:pStyle w:val="4"/>
      </w:pPr>
    </w:p>
    <w:p w14:paraId="6EE1E61F">
      <w:pPr>
        <w:pStyle w:val="4"/>
      </w:pPr>
    </w:p>
    <w:p w14:paraId="043C4B91">
      <w:pPr>
        <w:pStyle w:val="7"/>
        <w:numPr>
          <w:ilvl w:val="1"/>
          <w:numId w:val="3"/>
        </w:numPr>
        <w:tabs>
          <w:tab w:val="left" w:pos="370"/>
        </w:tabs>
        <w:spacing w:before="0" w:after="0" w:line="240" w:lineRule="auto"/>
        <w:ind w:left="370" w:right="0" w:hanging="279"/>
        <w:jc w:val="left"/>
        <w:rPr>
          <w:rFonts w:ascii="Symbol" w:hAnsi="Symbol"/>
          <w:sz w:val="28"/>
        </w:rPr>
      </w:pPr>
      <w:r>
        <w:rPr>
          <w:sz w:val="28"/>
        </w:rPr>
        <w:t>1</w:t>
      </w:r>
      <w:r>
        <w:rPr>
          <w:spacing w:val="-4"/>
          <w:sz w:val="28"/>
        </w:rPr>
        <w:t xml:space="preserve"> </w:t>
      </w:r>
      <w:r>
        <w:rPr>
          <w:sz w:val="28"/>
        </w:rPr>
        <w:t>мая:</w:t>
      </w:r>
      <w:r>
        <w:rPr>
          <w:spacing w:val="-9"/>
          <w:sz w:val="28"/>
        </w:rPr>
        <w:t xml:space="preserve"> </w:t>
      </w:r>
      <w:r>
        <w:rPr>
          <w:sz w:val="28"/>
        </w:rPr>
        <w:t>День</w:t>
      </w:r>
      <w:r>
        <w:rPr>
          <w:spacing w:val="-8"/>
          <w:sz w:val="28"/>
        </w:rPr>
        <w:t xml:space="preserve"> </w:t>
      </w:r>
      <w:r>
        <w:rPr>
          <w:sz w:val="28"/>
        </w:rPr>
        <w:t>весны</w:t>
      </w:r>
      <w:r>
        <w:rPr>
          <w:spacing w:val="-4"/>
          <w:sz w:val="28"/>
        </w:rPr>
        <w:t xml:space="preserve"> </w:t>
      </w:r>
      <w:r>
        <w:rPr>
          <w:sz w:val="28"/>
        </w:rPr>
        <w:t>и</w:t>
      </w:r>
      <w:r>
        <w:rPr>
          <w:spacing w:val="-6"/>
          <w:sz w:val="28"/>
        </w:rPr>
        <w:t xml:space="preserve"> </w:t>
      </w:r>
      <w:r>
        <w:rPr>
          <w:spacing w:val="-2"/>
          <w:sz w:val="28"/>
        </w:rPr>
        <w:t>труда;</w:t>
      </w:r>
    </w:p>
    <w:p w14:paraId="3B203A61">
      <w:pPr>
        <w:pStyle w:val="7"/>
        <w:numPr>
          <w:ilvl w:val="1"/>
          <w:numId w:val="3"/>
        </w:numPr>
        <w:tabs>
          <w:tab w:val="left" w:pos="370"/>
        </w:tabs>
        <w:spacing w:before="156" w:after="0" w:line="240" w:lineRule="auto"/>
        <w:ind w:left="370" w:right="0" w:hanging="279"/>
        <w:jc w:val="left"/>
        <w:rPr>
          <w:rFonts w:ascii="Symbol" w:hAnsi="Symbol"/>
          <w:sz w:val="28"/>
        </w:rPr>
      </w:pPr>
      <w:r>
        <w:rPr>
          <w:sz w:val="28"/>
        </w:rPr>
        <w:t>9</w:t>
      </w:r>
      <w:r>
        <w:rPr>
          <w:spacing w:val="-4"/>
          <w:sz w:val="28"/>
        </w:rPr>
        <w:t xml:space="preserve"> </w:t>
      </w:r>
      <w:r>
        <w:rPr>
          <w:sz w:val="28"/>
        </w:rPr>
        <w:t>мая:</w:t>
      </w:r>
      <w:r>
        <w:rPr>
          <w:spacing w:val="-8"/>
          <w:sz w:val="28"/>
        </w:rPr>
        <w:t xml:space="preserve"> </w:t>
      </w:r>
      <w:r>
        <w:rPr>
          <w:sz w:val="28"/>
        </w:rPr>
        <w:t>День</w:t>
      </w:r>
      <w:r>
        <w:rPr>
          <w:spacing w:val="-4"/>
          <w:sz w:val="28"/>
        </w:rPr>
        <w:t xml:space="preserve"> </w:t>
      </w:r>
      <w:r>
        <w:rPr>
          <w:spacing w:val="-2"/>
          <w:sz w:val="28"/>
        </w:rPr>
        <w:t>Победы;</w:t>
      </w:r>
    </w:p>
    <w:p w14:paraId="29E5C840">
      <w:pPr>
        <w:pStyle w:val="7"/>
        <w:numPr>
          <w:ilvl w:val="1"/>
          <w:numId w:val="3"/>
        </w:numPr>
        <w:tabs>
          <w:tab w:val="left" w:pos="370"/>
        </w:tabs>
        <w:spacing w:before="161" w:after="0" w:line="240" w:lineRule="auto"/>
        <w:ind w:left="370" w:right="0" w:hanging="279"/>
        <w:jc w:val="left"/>
        <w:rPr>
          <w:rFonts w:ascii="Symbol" w:hAnsi="Symbol"/>
          <w:sz w:val="28"/>
        </w:rPr>
      </w:pPr>
      <w:r>
        <w:rPr>
          <w:sz w:val="28"/>
        </w:rPr>
        <w:t>24</w:t>
      </w:r>
      <w:r>
        <w:rPr>
          <w:spacing w:val="-20"/>
          <w:sz w:val="28"/>
        </w:rPr>
        <w:t xml:space="preserve"> </w:t>
      </w:r>
      <w:r>
        <w:rPr>
          <w:sz w:val="28"/>
        </w:rPr>
        <w:t>мая:</w:t>
      </w:r>
      <w:r>
        <w:rPr>
          <w:spacing w:val="-17"/>
          <w:sz w:val="28"/>
        </w:rPr>
        <w:t xml:space="preserve"> </w:t>
      </w:r>
      <w:r>
        <w:rPr>
          <w:sz w:val="28"/>
        </w:rPr>
        <w:t>День</w:t>
      </w:r>
      <w:r>
        <w:rPr>
          <w:spacing w:val="-18"/>
          <w:sz w:val="28"/>
        </w:rPr>
        <w:t xml:space="preserve"> </w:t>
      </w:r>
      <w:r>
        <w:rPr>
          <w:sz w:val="28"/>
        </w:rPr>
        <w:t>славянской</w:t>
      </w:r>
      <w:r>
        <w:rPr>
          <w:spacing w:val="-18"/>
          <w:sz w:val="28"/>
        </w:rPr>
        <w:t xml:space="preserve"> </w:t>
      </w:r>
      <w:r>
        <w:rPr>
          <w:sz w:val="28"/>
        </w:rPr>
        <w:t>письменности</w:t>
      </w:r>
      <w:r>
        <w:rPr>
          <w:spacing w:val="-17"/>
          <w:sz w:val="28"/>
        </w:rPr>
        <w:t xml:space="preserve"> </w:t>
      </w:r>
      <w:r>
        <w:rPr>
          <w:sz w:val="28"/>
        </w:rPr>
        <w:t>и</w:t>
      </w:r>
      <w:r>
        <w:rPr>
          <w:spacing w:val="-15"/>
          <w:sz w:val="28"/>
        </w:rPr>
        <w:t xml:space="preserve"> </w:t>
      </w:r>
      <w:r>
        <w:rPr>
          <w:spacing w:val="-2"/>
          <w:sz w:val="28"/>
        </w:rPr>
        <w:t>культуры.</w:t>
      </w:r>
    </w:p>
    <w:p w14:paraId="481532F9">
      <w:pPr>
        <w:pStyle w:val="7"/>
        <w:spacing w:after="0" w:line="240" w:lineRule="auto"/>
        <w:jc w:val="left"/>
        <w:rPr>
          <w:rFonts w:ascii="Symbol" w:hAnsi="Symbol"/>
          <w:sz w:val="28"/>
        </w:rPr>
        <w:sectPr>
          <w:pgSz w:w="11920" w:h="16850"/>
          <w:pgMar w:top="660" w:right="283" w:bottom="1100" w:left="708" w:header="0" w:footer="912" w:gutter="0"/>
          <w:cols w:equalWidth="0" w:num="2">
            <w:col w:w="595" w:space="450"/>
            <w:col w:w="9884"/>
          </w:cols>
        </w:sectPr>
      </w:pPr>
    </w:p>
    <w:p w14:paraId="46ED7D00">
      <w:pPr>
        <w:pStyle w:val="4"/>
        <w:spacing w:before="70"/>
        <w:ind w:left="2"/>
      </w:pPr>
      <w:r>
        <w:rPr>
          <w:spacing w:val="-5"/>
        </w:rPr>
        <w:t>Июнь:</w:t>
      </w:r>
    </w:p>
    <w:p w14:paraId="0387DAB9">
      <w:pPr>
        <w:spacing w:before="233" w:line="240" w:lineRule="auto"/>
        <w:rPr>
          <w:sz w:val="28"/>
        </w:rPr>
      </w:pPr>
      <w:r>
        <w:br w:type="column"/>
      </w:r>
    </w:p>
    <w:p w14:paraId="487DB831">
      <w:pPr>
        <w:pStyle w:val="7"/>
        <w:numPr>
          <w:ilvl w:val="0"/>
          <w:numId w:val="3"/>
        </w:numPr>
        <w:tabs>
          <w:tab w:val="left" w:pos="289"/>
        </w:tabs>
        <w:spacing w:before="1" w:after="0" w:line="240" w:lineRule="auto"/>
        <w:ind w:left="289" w:right="0" w:hanging="287"/>
        <w:jc w:val="left"/>
        <w:rPr>
          <w:rFonts w:ascii="Symbol" w:hAnsi="Symbol"/>
          <w:sz w:val="20"/>
        </w:rPr>
      </w:pPr>
      <w:r>
        <w:rPr>
          <w:spacing w:val="-2"/>
          <w:sz w:val="28"/>
        </w:rPr>
        <w:t>1</w:t>
      </w:r>
      <w:r>
        <w:rPr>
          <w:spacing w:val="-11"/>
          <w:sz w:val="28"/>
        </w:rPr>
        <w:t xml:space="preserve"> </w:t>
      </w:r>
      <w:r>
        <w:rPr>
          <w:spacing w:val="-2"/>
          <w:sz w:val="28"/>
        </w:rPr>
        <w:t>июня:</w:t>
      </w:r>
      <w:r>
        <w:rPr>
          <w:spacing w:val="-11"/>
          <w:sz w:val="28"/>
        </w:rPr>
        <w:t xml:space="preserve"> </w:t>
      </w:r>
      <w:r>
        <w:rPr>
          <w:spacing w:val="-2"/>
          <w:sz w:val="28"/>
        </w:rPr>
        <w:t>Международный</w:t>
      </w:r>
      <w:r>
        <w:rPr>
          <w:spacing w:val="-8"/>
          <w:sz w:val="28"/>
        </w:rPr>
        <w:t xml:space="preserve"> </w:t>
      </w:r>
      <w:r>
        <w:rPr>
          <w:spacing w:val="-2"/>
          <w:sz w:val="28"/>
        </w:rPr>
        <w:t>день</w:t>
      </w:r>
      <w:r>
        <w:rPr>
          <w:spacing w:val="-8"/>
          <w:sz w:val="28"/>
        </w:rPr>
        <w:t xml:space="preserve"> </w:t>
      </w:r>
      <w:r>
        <w:rPr>
          <w:spacing w:val="-2"/>
          <w:sz w:val="28"/>
        </w:rPr>
        <w:t>защиты детей;</w:t>
      </w:r>
    </w:p>
    <w:p w14:paraId="07F8B3A5">
      <w:pPr>
        <w:pStyle w:val="7"/>
        <w:numPr>
          <w:ilvl w:val="0"/>
          <w:numId w:val="3"/>
        </w:numPr>
        <w:tabs>
          <w:tab w:val="left" w:pos="289"/>
        </w:tabs>
        <w:spacing w:before="160" w:after="0" w:line="240" w:lineRule="auto"/>
        <w:ind w:left="289" w:right="0" w:hanging="287"/>
        <w:jc w:val="left"/>
        <w:rPr>
          <w:rFonts w:ascii="Symbol" w:hAnsi="Symbol"/>
          <w:sz w:val="20"/>
        </w:rPr>
      </w:pPr>
      <w:r>
        <w:rPr>
          <w:sz w:val="28"/>
        </w:rPr>
        <w:t>5</w:t>
      </w:r>
      <w:r>
        <w:rPr>
          <w:spacing w:val="-5"/>
          <w:sz w:val="28"/>
        </w:rPr>
        <w:t xml:space="preserve"> </w:t>
      </w:r>
      <w:r>
        <w:rPr>
          <w:sz w:val="28"/>
        </w:rPr>
        <w:t>июня:</w:t>
      </w:r>
      <w:r>
        <w:rPr>
          <w:spacing w:val="-8"/>
          <w:sz w:val="28"/>
        </w:rPr>
        <w:t xml:space="preserve"> </w:t>
      </w:r>
      <w:r>
        <w:rPr>
          <w:sz w:val="28"/>
        </w:rPr>
        <w:t>День</w:t>
      </w:r>
      <w:r>
        <w:rPr>
          <w:spacing w:val="-8"/>
          <w:sz w:val="28"/>
        </w:rPr>
        <w:t xml:space="preserve"> </w:t>
      </w:r>
      <w:r>
        <w:rPr>
          <w:spacing w:val="-2"/>
          <w:sz w:val="28"/>
        </w:rPr>
        <w:t>эколога;</w:t>
      </w:r>
    </w:p>
    <w:p w14:paraId="4B026FD1">
      <w:pPr>
        <w:pStyle w:val="7"/>
        <w:numPr>
          <w:ilvl w:val="0"/>
          <w:numId w:val="3"/>
        </w:numPr>
        <w:tabs>
          <w:tab w:val="left" w:pos="289"/>
        </w:tabs>
        <w:spacing w:before="160" w:after="0" w:line="240" w:lineRule="auto"/>
        <w:ind w:left="289" w:right="0" w:hanging="287"/>
        <w:jc w:val="left"/>
        <w:rPr>
          <w:rFonts w:ascii="Symbol" w:hAnsi="Symbol"/>
          <w:sz w:val="20"/>
        </w:rPr>
      </w:pPr>
      <w:r>
        <w:rPr>
          <w:sz w:val="28"/>
        </w:rPr>
        <w:t>6</w:t>
      </w:r>
      <w:r>
        <w:rPr>
          <w:spacing w:val="-15"/>
          <w:sz w:val="28"/>
        </w:rPr>
        <w:t xml:space="preserve"> </w:t>
      </w:r>
      <w:r>
        <w:rPr>
          <w:sz w:val="28"/>
        </w:rPr>
        <w:t>июня:</w:t>
      </w:r>
      <w:r>
        <w:rPr>
          <w:spacing w:val="-18"/>
          <w:sz w:val="28"/>
        </w:rPr>
        <w:t xml:space="preserve"> </w:t>
      </w:r>
      <w:r>
        <w:rPr>
          <w:sz w:val="28"/>
        </w:rPr>
        <w:t>Пушкинский</w:t>
      </w:r>
      <w:r>
        <w:rPr>
          <w:spacing w:val="-11"/>
          <w:sz w:val="28"/>
        </w:rPr>
        <w:t xml:space="preserve"> </w:t>
      </w:r>
      <w:r>
        <w:rPr>
          <w:sz w:val="28"/>
        </w:rPr>
        <w:t>день</w:t>
      </w:r>
      <w:r>
        <w:rPr>
          <w:spacing w:val="-17"/>
          <w:sz w:val="28"/>
        </w:rPr>
        <w:t xml:space="preserve"> </w:t>
      </w:r>
      <w:r>
        <w:rPr>
          <w:spacing w:val="-2"/>
          <w:sz w:val="28"/>
        </w:rPr>
        <w:t>России;</w:t>
      </w:r>
    </w:p>
    <w:p w14:paraId="3FD1AA32">
      <w:pPr>
        <w:pStyle w:val="7"/>
        <w:numPr>
          <w:ilvl w:val="0"/>
          <w:numId w:val="3"/>
        </w:numPr>
        <w:tabs>
          <w:tab w:val="left" w:pos="289"/>
        </w:tabs>
        <w:spacing w:before="158" w:after="0" w:line="240" w:lineRule="auto"/>
        <w:ind w:left="289" w:right="0" w:hanging="287"/>
        <w:jc w:val="left"/>
        <w:rPr>
          <w:rFonts w:ascii="Symbol" w:hAnsi="Symbol"/>
          <w:sz w:val="20"/>
        </w:rPr>
      </w:pPr>
      <w:r>
        <w:rPr>
          <w:sz w:val="28"/>
        </w:rPr>
        <w:t>12</w:t>
      </w:r>
      <w:r>
        <w:rPr>
          <w:spacing w:val="-11"/>
          <w:sz w:val="28"/>
        </w:rPr>
        <w:t xml:space="preserve"> </w:t>
      </w:r>
      <w:r>
        <w:rPr>
          <w:sz w:val="28"/>
        </w:rPr>
        <w:t>июня:</w:t>
      </w:r>
      <w:r>
        <w:rPr>
          <w:spacing w:val="-9"/>
          <w:sz w:val="28"/>
        </w:rPr>
        <w:t xml:space="preserve"> </w:t>
      </w:r>
      <w:r>
        <w:rPr>
          <w:sz w:val="28"/>
        </w:rPr>
        <w:t>День</w:t>
      </w:r>
      <w:r>
        <w:rPr>
          <w:spacing w:val="-7"/>
          <w:sz w:val="28"/>
        </w:rPr>
        <w:t xml:space="preserve"> </w:t>
      </w:r>
      <w:r>
        <w:rPr>
          <w:spacing w:val="-2"/>
          <w:sz w:val="28"/>
        </w:rPr>
        <w:t>России;</w:t>
      </w:r>
    </w:p>
    <w:p w14:paraId="3299082A">
      <w:pPr>
        <w:pStyle w:val="7"/>
        <w:numPr>
          <w:ilvl w:val="0"/>
          <w:numId w:val="3"/>
        </w:numPr>
        <w:tabs>
          <w:tab w:val="left" w:pos="289"/>
        </w:tabs>
        <w:spacing w:before="166" w:after="0" w:line="240" w:lineRule="auto"/>
        <w:ind w:left="289" w:right="0" w:hanging="287"/>
        <w:jc w:val="left"/>
        <w:rPr>
          <w:rFonts w:ascii="Symbol" w:hAnsi="Symbol"/>
          <w:sz w:val="20"/>
        </w:rPr>
      </w:pPr>
      <w:r>
        <w:rPr>
          <w:sz w:val="28"/>
        </w:rPr>
        <w:t>22</w:t>
      </w:r>
      <w:r>
        <w:rPr>
          <w:spacing w:val="-11"/>
          <w:sz w:val="28"/>
        </w:rPr>
        <w:t xml:space="preserve"> </w:t>
      </w:r>
      <w:r>
        <w:rPr>
          <w:sz w:val="28"/>
        </w:rPr>
        <w:t>июня:</w:t>
      </w:r>
      <w:r>
        <w:rPr>
          <w:spacing w:val="-10"/>
          <w:sz w:val="28"/>
        </w:rPr>
        <w:t xml:space="preserve"> </w:t>
      </w:r>
      <w:r>
        <w:rPr>
          <w:sz w:val="28"/>
        </w:rPr>
        <w:t>День</w:t>
      </w:r>
      <w:r>
        <w:rPr>
          <w:spacing w:val="-8"/>
          <w:sz w:val="28"/>
        </w:rPr>
        <w:t xml:space="preserve"> </w:t>
      </w:r>
      <w:r>
        <w:rPr>
          <w:sz w:val="28"/>
        </w:rPr>
        <w:t>памяти</w:t>
      </w:r>
      <w:r>
        <w:rPr>
          <w:spacing w:val="-4"/>
          <w:sz w:val="28"/>
        </w:rPr>
        <w:t xml:space="preserve"> </w:t>
      </w:r>
      <w:r>
        <w:rPr>
          <w:sz w:val="28"/>
        </w:rPr>
        <w:t>и</w:t>
      </w:r>
      <w:r>
        <w:rPr>
          <w:spacing w:val="-4"/>
          <w:sz w:val="28"/>
        </w:rPr>
        <w:t xml:space="preserve"> </w:t>
      </w:r>
      <w:r>
        <w:rPr>
          <w:spacing w:val="-2"/>
          <w:sz w:val="28"/>
        </w:rPr>
        <w:t>скорби;</w:t>
      </w:r>
    </w:p>
    <w:p w14:paraId="529F5CA1">
      <w:pPr>
        <w:pStyle w:val="7"/>
        <w:numPr>
          <w:ilvl w:val="0"/>
          <w:numId w:val="3"/>
        </w:numPr>
        <w:tabs>
          <w:tab w:val="left" w:pos="289"/>
        </w:tabs>
        <w:spacing w:before="158" w:after="0" w:line="240" w:lineRule="auto"/>
        <w:ind w:left="289" w:right="0" w:hanging="287"/>
        <w:jc w:val="left"/>
        <w:rPr>
          <w:rFonts w:ascii="Symbol" w:hAnsi="Symbol"/>
          <w:sz w:val="20"/>
        </w:rPr>
      </w:pPr>
      <w:r>
        <w:rPr>
          <w:sz w:val="28"/>
        </w:rPr>
        <w:t>27</w:t>
      </w:r>
      <w:r>
        <w:rPr>
          <w:spacing w:val="-20"/>
          <w:sz w:val="28"/>
        </w:rPr>
        <w:t xml:space="preserve"> </w:t>
      </w:r>
      <w:r>
        <w:rPr>
          <w:spacing w:val="-2"/>
          <w:sz w:val="28"/>
        </w:rPr>
        <w:t>июня:</w:t>
      </w:r>
    </w:p>
    <w:p w14:paraId="554D35A7">
      <w:pPr>
        <w:pStyle w:val="7"/>
        <w:spacing w:after="0" w:line="240" w:lineRule="auto"/>
        <w:jc w:val="left"/>
        <w:rPr>
          <w:rFonts w:ascii="Symbol" w:hAnsi="Symbol"/>
          <w:sz w:val="20"/>
        </w:rPr>
        <w:sectPr>
          <w:pgSz w:w="11910" w:h="16840"/>
          <w:pgMar w:top="1200" w:right="850" w:bottom="1100" w:left="1700" w:header="0" w:footer="912" w:gutter="0"/>
          <w:cols w:equalWidth="0" w:num="2">
            <w:col w:w="760" w:space="359"/>
            <w:col w:w="8241"/>
          </w:cols>
        </w:sectPr>
      </w:pPr>
    </w:p>
    <w:p w14:paraId="2DC4C864">
      <w:pPr>
        <w:pStyle w:val="4"/>
        <w:spacing w:before="162" w:line="362" w:lineRule="auto"/>
        <w:ind w:left="414" w:right="6323"/>
      </w:pPr>
      <w:r>
        <w:rPr>
          <w:spacing w:val="-2"/>
        </w:rPr>
        <w:t>День</w:t>
      </w:r>
      <w:r>
        <w:rPr>
          <w:spacing w:val="-18"/>
        </w:rPr>
        <w:t xml:space="preserve"> </w:t>
      </w:r>
      <w:r>
        <w:rPr>
          <w:spacing w:val="-2"/>
        </w:rPr>
        <w:t>молодежи. Июль:</w:t>
      </w:r>
    </w:p>
    <w:p w14:paraId="363CE0D4">
      <w:pPr>
        <w:pStyle w:val="7"/>
        <w:numPr>
          <w:ilvl w:val="1"/>
          <w:numId w:val="3"/>
        </w:numPr>
        <w:tabs>
          <w:tab w:val="left" w:pos="1407"/>
        </w:tabs>
        <w:spacing w:before="3" w:after="0" w:line="240" w:lineRule="auto"/>
        <w:ind w:left="1407" w:right="0" w:hanging="287"/>
        <w:jc w:val="left"/>
        <w:rPr>
          <w:rFonts w:ascii="Symbol" w:hAnsi="Symbol"/>
          <w:sz w:val="20"/>
        </w:rPr>
      </w:pPr>
      <w:r>
        <w:rPr>
          <w:sz w:val="28"/>
        </w:rPr>
        <w:t>8</w:t>
      </w:r>
      <w:r>
        <w:rPr>
          <w:spacing w:val="-10"/>
          <w:sz w:val="28"/>
        </w:rPr>
        <w:t xml:space="preserve"> </w:t>
      </w:r>
      <w:r>
        <w:rPr>
          <w:sz w:val="28"/>
        </w:rPr>
        <w:t>июля:</w:t>
      </w:r>
      <w:r>
        <w:rPr>
          <w:spacing w:val="-15"/>
          <w:sz w:val="28"/>
        </w:rPr>
        <w:t xml:space="preserve"> </w:t>
      </w:r>
      <w:r>
        <w:rPr>
          <w:sz w:val="28"/>
        </w:rPr>
        <w:t>День</w:t>
      </w:r>
      <w:r>
        <w:rPr>
          <w:spacing w:val="-13"/>
          <w:sz w:val="28"/>
        </w:rPr>
        <w:t xml:space="preserve"> </w:t>
      </w:r>
      <w:r>
        <w:rPr>
          <w:sz w:val="28"/>
        </w:rPr>
        <w:t>семьи,</w:t>
      </w:r>
      <w:r>
        <w:rPr>
          <w:spacing w:val="-11"/>
          <w:sz w:val="28"/>
        </w:rPr>
        <w:t xml:space="preserve"> </w:t>
      </w:r>
      <w:r>
        <w:rPr>
          <w:sz w:val="28"/>
        </w:rPr>
        <w:t>любви</w:t>
      </w:r>
      <w:r>
        <w:rPr>
          <w:spacing w:val="-9"/>
          <w:sz w:val="28"/>
        </w:rPr>
        <w:t xml:space="preserve"> </w:t>
      </w:r>
      <w:r>
        <w:rPr>
          <w:sz w:val="28"/>
        </w:rPr>
        <w:t>и</w:t>
      </w:r>
      <w:r>
        <w:rPr>
          <w:spacing w:val="-7"/>
          <w:sz w:val="28"/>
        </w:rPr>
        <w:t xml:space="preserve"> </w:t>
      </w:r>
      <w:r>
        <w:rPr>
          <w:spacing w:val="-2"/>
          <w:sz w:val="28"/>
        </w:rPr>
        <w:t>верности.</w:t>
      </w:r>
    </w:p>
    <w:p w14:paraId="131B35FF">
      <w:pPr>
        <w:pStyle w:val="4"/>
        <w:spacing w:before="314"/>
      </w:pPr>
    </w:p>
    <w:p w14:paraId="1ECCA382">
      <w:pPr>
        <w:pStyle w:val="4"/>
        <w:ind w:left="2"/>
      </w:pPr>
      <w:r>
        <w:rPr>
          <w:spacing w:val="-2"/>
        </w:rPr>
        <w:t>Август:</w:t>
      </w:r>
    </w:p>
    <w:p w14:paraId="7251DBC8">
      <w:pPr>
        <w:pStyle w:val="4"/>
        <w:spacing w:before="2" w:line="256" w:lineRule="auto"/>
        <w:ind w:left="3091" w:right="105" w:hanging="2982"/>
      </w:pPr>
      <w:r>
        <w:rPr>
          <w:spacing w:val="-2"/>
        </w:rPr>
        <w:t>22</w:t>
      </w:r>
      <w:r>
        <w:rPr>
          <w:spacing w:val="-12"/>
        </w:rPr>
        <w:t xml:space="preserve"> </w:t>
      </w:r>
      <w:r>
        <w:rPr>
          <w:spacing w:val="-2"/>
        </w:rPr>
        <w:t>августа:</w:t>
      </w:r>
      <w:r>
        <w:rPr>
          <w:spacing w:val="-9"/>
        </w:rPr>
        <w:t xml:space="preserve"> </w:t>
      </w:r>
      <w:r>
        <w:rPr>
          <w:spacing w:val="-2"/>
        </w:rPr>
        <w:t>День</w:t>
      </w:r>
      <w:r>
        <w:rPr>
          <w:spacing w:val="-13"/>
        </w:rPr>
        <w:t xml:space="preserve"> </w:t>
      </w:r>
      <w:r>
        <w:rPr>
          <w:spacing w:val="-2"/>
        </w:rPr>
        <w:t>Государственного</w:t>
      </w:r>
      <w:r>
        <w:rPr>
          <w:spacing w:val="-5"/>
        </w:rPr>
        <w:t xml:space="preserve"> </w:t>
      </w:r>
      <w:r>
        <w:rPr>
          <w:spacing w:val="-2"/>
        </w:rPr>
        <w:t>флага</w:t>
      </w:r>
      <w:r>
        <w:rPr>
          <w:spacing w:val="-8"/>
        </w:rPr>
        <w:t xml:space="preserve"> </w:t>
      </w:r>
      <w:r>
        <w:rPr>
          <w:spacing w:val="-2"/>
        </w:rPr>
        <w:t>Российской</w:t>
      </w:r>
      <w:r>
        <w:rPr>
          <w:spacing w:val="-5"/>
        </w:rPr>
        <w:t xml:space="preserve"> </w:t>
      </w:r>
      <w:r>
        <w:rPr>
          <w:spacing w:val="-2"/>
        </w:rPr>
        <w:t>Федерации;</w:t>
      </w:r>
      <w:r>
        <w:rPr>
          <w:spacing w:val="-4"/>
        </w:rPr>
        <w:t xml:space="preserve"> </w:t>
      </w:r>
      <w:r>
        <w:rPr>
          <w:spacing w:val="-2"/>
        </w:rPr>
        <w:t xml:space="preserve">23 августа: </w:t>
      </w:r>
      <w:r>
        <w:t>День воинской славы Росс</w:t>
      </w:r>
    </w:p>
    <w:sectPr>
      <w:type w:val="continuous"/>
      <w:pgSz w:w="11910" w:h="16840"/>
      <w:pgMar w:top="740" w:right="850" w:bottom="1100" w:left="1700" w:header="0" w:footer="91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1"/>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5CEA5">
    <w:pPr>
      <w:pStyle w:val="4"/>
      <w:spacing w:line="14" w:lineRule="auto"/>
      <w:rPr>
        <w:sz w:val="20"/>
      </w:rPr>
    </w:pPr>
    <w:r>
      <w:rPr>
        <w:sz w:val="20"/>
      </w:rPr>
      <mc:AlternateContent>
        <mc:Choice Requires="wps">
          <w:drawing>
            <wp:anchor distT="0" distB="0" distL="0" distR="0" simplePos="0" relativeHeight="251659264" behindDoc="1" locked="0" layoutInCell="1" allowOverlap="1">
              <wp:simplePos x="0" y="0"/>
              <wp:positionH relativeFrom="page">
                <wp:posOffset>3885565</wp:posOffset>
              </wp:positionH>
              <wp:positionV relativeFrom="page">
                <wp:posOffset>9973310</wp:posOffset>
              </wp:positionV>
              <wp:extent cx="157480" cy="150495"/>
              <wp:effectExtent l="0" t="0" r="0" b="0"/>
              <wp:wrapNone/>
              <wp:docPr id="1" name="Textbox 1"/>
              <wp:cNvGraphicFramePr/>
              <a:graphic xmlns:a="http://schemas.openxmlformats.org/drawingml/2006/main">
                <a:graphicData uri="http://schemas.microsoft.com/office/word/2010/wordprocessingShape">
                  <wps:wsp>
                    <wps:cNvSpPr txBox="1"/>
                    <wps:spPr>
                      <a:xfrm>
                        <a:off x="0" y="0"/>
                        <a:ext cx="157480" cy="150495"/>
                      </a:xfrm>
                      <a:prstGeom prst="rect">
                        <a:avLst/>
                      </a:prstGeom>
                    </wps:spPr>
                    <wps:txbx>
                      <w:txbxContent>
                        <w:p w14:paraId="2329DD20">
                          <w:pPr>
                            <w:spacing w:before="23"/>
                            <w:ind w:left="59" w:right="0" w:firstLine="0"/>
                            <w:jc w:val="left"/>
                            <w:rPr>
                              <w:rFonts w:ascii="Tahoma"/>
                              <w:sz w:val="16"/>
                            </w:rPr>
                          </w:pPr>
                          <w:r>
                            <w:rPr>
                              <w:rFonts w:ascii="Tahoma"/>
                              <w:spacing w:val="-5"/>
                              <w:sz w:val="16"/>
                            </w:rPr>
                            <w:fldChar w:fldCharType="begin"/>
                          </w:r>
                          <w:r>
                            <w:rPr>
                              <w:rFonts w:ascii="Tahoma"/>
                              <w:spacing w:val="-5"/>
                              <w:sz w:val="16"/>
                            </w:rPr>
                            <w:instrText xml:space="preserve"> PAGE </w:instrText>
                          </w:r>
                          <w:r>
                            <w:rPr>
                              <w:rFonts w:ascii="Tahoma"/>
                              <w:spacing w:val="-5"/>
                              <w:sz w:val="16"/>
                            </w:rPr>
                            <w:fldChar w:fldCharType="separate"/>
                          </w:r>
                          <w:r>
                            <w:rPr>
                              <w:rFonts w:ascii="Tahoma"/>
                              <w:spacing w:val="-5"/>
                              <w:sz w:val="16"/>
                            </w:rPr>
                            <w:t>21</w:t>
                          </w:r>
                          <w:r>
                            <w:rPr>
                              <w:rFonts w:ascii="Tahoma"/>
                              <w:spacing w:val="-5"/>
                              <w:sz w:val="16"/>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305.95pt;margin-top:785.3pt;height:11.85pt;width:12.4pt;mso-position-horizontal-relative:page;mso-position-vertical-relative:page;z-index:-251657216;mso-width-relative:page;mso-height-relative:page;" filled="f" stroked="f" coordsize="21600,21600" o:gfxdata="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w0&#10;2WzaAAAADQEAAA8AAAAAAAAAAQAgAAAAIgAAAGRycy9kb3ducmV2LnhtbFBLAQIUABQAAAAIAIdO&#10;4kAuWnwjrwEAAHMDAAAOAAAAAAAAAAEAIAAAACkBAABkcnMvZTJvRG9jLnhtbFBLBQYAAAAABgAG&#10;AFkBAABKBQAAAAA=&#10;">
              <v:fill on="f" focussize="0,0"/>
              <v:stroke on="f"/>
              <v:imagedata o:title=""/>
              <o:lock v:ext="edit" aspectratio="f"/>
              <v:textbox inset="0mm,0mm,0mm,0mm">
                <w:txbxContent>
                  <w:p w14:paraId="2329DD20">
                    <w:pPr>
                      <w:spacing w:before="23"/>
                      <w:ind w:left="59" w:right="0" w:firstLine="0"/>
                      <w:jc w:val="left"/>
                      <w:rPr>
                        <w:rFonts w:ascii="Tahoma"/>
                        <w:sz w:val="16"/>
                      </w:rPr>
                    </w:pPr>
                    <w:r>
                      <w:rPr>
                        <w:rFonts w:ascii="Tahoma"/>
                        <w:spacing w:val="-5"/>
                        <w:sz w:val="16"/>
                      </w:rPr>
                      <w:fldChar w:fldCharType="begin"/>
                    </w:r>
                    <w:r>
                      <w:rPr>
                        <w:rFonts w:ascii="Tahoma"/>
                        <w:spacing w:val="-5"/>
                        <w:sz w:val="16"/>
                      </w:rPr>
                      <w:instrText xml:space="preserve"> PAGE </w:instrText>
                    </w:r>
                    <w:r>
                      <w:rPr>
                        <w:rFonts w:ascii="Tahoma"/>
                        <w:spacing w:val="-5"/>
                        <w:sz w:val="16"/>
                      </w:rPr>
                      <w:fldChar w:fldCharType="separate"/>
                    </w:r>
                    <w:r>
                      <w:rPr>
                        <w:rFonts w:ascii="Tahoma"/>
                        <w:spacing w:val="-5"/>
                        <w:sz w:val="16"/>
                      </w:rPr>
                      <w:t>21</w:t>
                    </w:r>
                    <w:r>
                      <w:rPr>
                        <w:rFonts w:ascii="Tahoma"/>
                        <w:spacing w:val="-5"/>
                        <w:sz w:val="16"/>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130" w:hanging="288"/>
      </w:pPr>
      <w:rPr>
        <w:rFonts w:hint="default" w:ascii="Symbol" w:hAnsi="Symbol" w:eastAsia="Symbol" w:cs="Symbol"/>
        <w:b w:val="0"/>
        <w:bCs w:val="0"/>
        <w:i w:val="0"/>
        <w:iCs w:val="0"/>
        <w:spacing w:val="0"/>
        <w:w w:val="98"/>
        <w:sz w:val="28"/>
        <w:szCs w:val="28"/>
        <w:lang w:val="ru-RU" w:eastAsia="en-US" w:bidi="ar-SA"/>
      </w:rPr>
    </w:lvl>
    <w:lvl w:ilvl="1" w:tentative="0">
      <w:start w:val="0"/>
      <w:numFmt w:val="bullet"/>
      <w:lvlText w:val=""/>
      <w:lvlJc w:val="left"/>
      <w:pPr>
        <w:ind w:left="1418" w:hanging="288"/>
      </w:pPr>
      <w:rPr>
        <w:rFonts w:hint="default" w:ascii="Symbol" w:hAnsi="Symbol" w:eastAsia="Symbol" w:cs="Symbol"/>
        <w:b w:val="0"/>
        <w:bCs w:val="0"/>
        <w:i w:val="0"/>
        <w:iCs w:val="0"/>
        <w:spacing w:val="0"/>
        <w:w w:val="98"/>
        <w:sz w:val="28"/>
        <w:szCs w:val="28"/>
        <w:lang w:val="ru-RU" w:eastAsia="en-US" w:bidi="ar-SA"/>
      </w:rPr>
    </w:lvl>
    <w:lvl w:ilvl="2" w:tentative="0">
      <w:start w:val="0"/>
      <w:numFmt w:val="bullet"/>
      <w:lvlText w:val="•"/>
      <w:lvlJc w:val="left"/>
      <w:pPr>
        <w:ind w:left="2475" w:hanging="288"/>
      </w:pPr>
      <w:rPr>
        <w:rFonts w:hint="default"/>
        <w:lang w:val="ru-RU" w:eastAsia="en-US" w:bidi="ar-SA"/>
      </w:rPr>
    </w:lvl>
    <w:lvl w:ilvl="3" w:tentative="0">
      <w:start w:val="0"/>
      <w:numFmt w:val="bullet"/>
      <w:lvlText w:val="•"/>
      <w:lvlJc w:val="left"/>
      <w:pPr>
        <w:ind w:left="3531" w:hanging="288"/>
      </w:pPr>
      <w:rPr>
        <w:rFonts w:hint="default"/>
        <w:lang w:val="ru-RU" w:eastAsia="en-US" w:bidi="ar-SA"/>
      </w:rPr>
    </w:lvl>
    <w:lvl w:ilvl="4" w:tentative="0">
      <w:start w:val="0"/>
      <w:numFmt w:val="bullet"/>
      <w:lvlText w:val="•"/>
      <w:lvlJc w:val="left"/>
      <w:pPr>
        <w:ind w:left="4586" w:hanging="288"/>
      </w:pPr>
      <w:rPr>
        <w:rFonts w:hint="default"/>
        <w:lang w:val="ru-RU" w:eastAsia="en-US" w:bidi="ar-SA"/>
      </w:rPr>
    </w:lvl>
    <w:lvl w:ilvl="5" w:tentative="0">
      <w:start w:val="0"/>
      <w:numFmt w:val="bullet"/>
      <w:lvlText w:val="•"/>
      <w:lvlJc w:val="left"/>
      <w:pPr>
        <w:ind w:left="5642" w:hanging="288"/>
      </w:pPr>
      <w:rPr>
        <w:rFonts w:hint="default"/>
        <w:lang w:val="ru-RU" w:eastAsia="en-US" w:bidi="ar-SA"/>
      </w:rPr>
    </w:lvl>
    <w:lvl w:ilvl="6" w:tentative="0">
      <w:start w:val="0"/>
      <w:numFmt w:val="bullet"/>
      <w:lvlText w:val="•"/>
      <w:lvlJc w:val="left"/>
      <w:pPr>
        <w:ind w:left="6697" w:hanging="288"/>
      </w:pPr>
      <w:rPr>
        <w:rFonts w:hint="default"/>
        <w:lang w:val="ru-RU" w:eastAsia="en-US" w:bidi="ar-SA"/>
      </w:rPr>
    </w:lvl>
    <w:lvl w:ilvl="7" w:tentative="0">
      <w:start w:val="0"/>
      <w:numFmt w:val="bullet"/>
      <w:lvlText w:val="•"/>
      <w:lvlJc w:val="left"/>
      <w:pPr>
        <w:ind w:left="7753" w:hanging="288"/>
      </w:pPr>
      <w:rPr>
        <w:rFonts w:hint="default"/>
        <w:lang w:val="ru-RU" w:eastAsia="en-US" w:bidi="ar-SA"/>
      </w:rPr>
    </w:lvl>
    <w:lvl w:ilvl="8" w:tentative="0">
      <w:start w:val="0"/>
      <w:numFmt w:val="bullet"/>
      <w:lvlText w:val="•"/>
      <w:lvlJc w:val="left"/>
      <w:pPr>
        <w:ind w:left="8809" w:hanging="288"/>
      </w:pPr>
      <w:rPr>
        <w:rFonts w:hint="default"/>
        <w:lang w:val="ru-RU" w:eastAsia="en-US" w:bidi="ar-SA"/>
      </w:rPr>
    </w:lvl>
  </w:abstractNum>
  <w:abstractNum w:abstractNumId="1">
    <w:nsid w:val="0053208E"/>
    <w:multiLevelType w:val="multilevel"/>
    <w:tmpl w:val="0053208E"/>
    <w:lvl w:ilvl="0" w:tentative="0">
      <w:start w:val="0"/>
      <w:numFmt w:val="bullet"/>
      <w:lvlText w:val=""/>
      <w:lvlJc w:val="left"/>
      <w:pPr>
        <w:ind w:left="1418" w:hanging="288"/>
      </w:pPr>
      <w:rPr>
        <w:rFonts w:hint="default" w:ascii="Symbol" w:hAnsi="Symbol" w:eastAsia="Symbol" w:cs="Symbol"/>
        <w:b w:val="0"/>
        <w:bCs w:val="0"/>
        <w:i w:val="0"/>
        <w:iCs w:val="0"/>
        <w:spacing w:val="0"/>
        <w:w w:val="98"/>
        <w:sz w:val="28"/>
        <w:szCs w:val="28"/>
        <w:lang w:val="ru-RU" w:eastAsia="en-US" w:bidi="ar-SA"/>
      </w:rPr>
    </w:lvl>
    <w:lvl w:ilvl="1" w:tentative="0">
      <w:start w:val="0"/>
      <w:numFmt w:val="bullet"/>
      <w:lvlText w:val="•"/>
      <w:lvlJc w:val="left"/>
      <w:pPr>
        <w:ind w:left="2370" w:hanging="288"/>
      </w:pPr>
      <w:rPr>
        <w:rFonts w:hint="default"/>
        <w:lang w:val="ru-RU" w:eastAsia="en-US" w:bidi="ar-SA"/>
      </w:rPr>
    </w:lvl>
    <w:lvl w:ilvl="2" w:tentative="0">
      <w:start w:val="0"/>
      <w:numFmt w:val="bullet"/>
      <w:lvlText w:val="•"/>
      <w:lvlJc w:val="left"/>
      <w:pPr>
        <w:ind w:left="3320" w:hanging="288"/>
      </w:pPr>
      <w:rPr>
        <w:rFonts w:hint="default"/>
        <w:lang w:val="ru-RU" w:eastAsia="en-US" w:bidi="ar-SA"/>
      </w:rPr>
    </w:lvl>
    <w:lvl w:ilvl="3" w:tentative="0">
      <w:start w:val="0"/>
      <w:numFmt w:val="bullet"/>
      <w:lvlText w:val="•"/>
      <w:lvlJc w:val="left"/>
      <w:pPr>
        <w:ind w:left="4270" w:hanging="288"/>
      </w:pPr>
      <w:rPr>
        <w:rFonts w:hint="default"/>
        <w:lang w:val="ru-RU" w:eastAsia="en-US" w:bidi="ar-SA"/>
      </w:rPr>
    </w:lvl>
    <w:lvl w:ilvl="4" w:tentative="0">
      <w:start w:val="0"/>
      <w:numFmt w:val="bullet"/>
      <w:lvlText w:val="•"/>
      <w:lvlJc w:val="left"/>
      <w:pPr>
        <w:ind w:left="5220" w:hanging="288"/>
      </w:pPr>
      <w:rPr>
        <w:rFonts w:hint="default"/>
        <w:lang w:val="ru-RU" w:eastAsia="en-US" w:bidi="ar-SA"/>
      </w:rPr>
    </w:lvl>
    <w:lvl w:ilvl="5" w:tentative="0">
      <w:start w:val="0"/>
      <w:numFmt w:val="bullet"/>
      <w:lvlText w:val="•"/>
      <w:lvlJc w:val="left"/>
      <w:pPr>
        <w:ind w:left="6170" w:hanging="288"/>
      </w:pPr>
      <w:rPr>
        <w:rFonts w:hint="default"/>
        <w:lang w:val="ru-RU" w:eastAsia="en-US" w:bidi="ar-SA"/>
      </w:rPr>
    </w:lvl>
    <w:lvl w:ilvl="6" w:tentative="0">
      <w:start w:val="0"/>
      <w:numFmt w:val="bullet"/>
      <w:lvlText w:val="•"/>
      <w:lvlJc w:val="left"/>
      <w:pPr>
        <w:ind w:left="7120" w:hanging="288"/>
      </w:pPr>
      <w:rPr>
        <w:rFonts w:hint="default"/>
        <w:lang w:val="ru-RU" w:eastAsia="en-US" w:bidi="ar-SA"/>
      </w:rPr>
    </w:lvl>
    <w:lvl w:ilvl="7" w:tentative="0">
      <w:start w:val="0"/>
      <w:numFmt w:val="bullet"/>
      <w:lvlText w:val="•"/>
      <w:lvlJc w:val="left"/>
      <w:pPr>
        <w:ind w:left="8070" w:hanging="288"/>
      </w:pPr>
      <w:rPr>
        <w:rFonts w:hint="default"/>
        <w:lang w:val="ru-RU" w:eastAsia="en-US" w:bidi="ar-SA"/>
      </w:rPr>
    </w:lvl>
    <w:lvl w:ilvl="8" w:tentative="0">
      <w:start w:val="0"/>
      <w:numFmt w:val="bullet"/>
      <w:lvlText w:val="•"/>
      <w:lvlJc w:val="left"/>
      <w:pPr>
        <w:ind w:left="9020" w:hanging="288"/>
      </w:pPr>
      <w:rPr>
        <w:rFonts w:hint="default"/>
        <w:lang w:val="ru-RU" w:eastAsia="en-US" w:bidi="ar-SA"/>
      </w:rPr>
    </w:lvl>
  </w:abstractNum>
  <w:abstractNum w:abstractNumId="2">
    <w:nsid w:val="59ADCABA"/>
    <w:multiLevelType w:val="multilevel"/>
    <w:tmpl w:val="59ADCABA"/>
    <w:lvl w:ilvl="0" w:tentative="0">
      <w:start w:val="0"/>
      <w:numFmt w:val="bullet"/>
      <w:lvlText w:val=""/>
      <w:lvlJc w:val="left"/>
      <w:pPr>
        <w:ind w:left="295" w:hanging="288"/>
      </w:pPr>
      <w:rPr>
        <w:rFonts w:hint="default" w:ascii="Symbol" w:hAnsi="Symbol" w:eastAsia="Symbol" w:cs="Symbol"/>
        <w:spacing w:val="0"/>
        <w:w w:val="98"/>
        <w:lang w:val="ru-RU" w:eastAsia="en-US" w:bidi="ar-SA"/>
      </w:rPr>
    </w:lvl>
    <w:lvl w:ilvl="1" w:tentative="0">
      <w:start w:val="0"/>
      <w:numFmt w:val="bullet"/>
      <w:lvlText w:val=""/>
      <w:lvlJc w:val="left"/>
      <w:pPr>
        <w:ind w:left="1408" w:hanging="288"/>
      </w:pPr>
      <w:rPr>
        <w:rFonts w:hint="default" w:ascii="Symbol" w:hAnsi="Symbol" w:eastAsia="Symbol" w:cs="Symbol"/>
        <w:spacing w:val="0"/>
        <w:w w:val="95"/>
        <w:lang w:val="ru-RU" w:eastAsia="en-US" w:bidi="ar-SA"/>
      </w:rPr>
    </w:lvl>
    <w:lvl w:ilvl="2" w:tentative="0">
      <w:start w:val="0"/>
      <w:numFmt w:val="bullet"/>
      <w:lvlText w:val="•"/>
      <w:lvlJc w:val="left"/>
      <w:pPr>
        <w:ind w:left="1400" w:hanging="288"/>
      </w:pPr>
      <w:rPr>
        <w:rFonts w:hint="default"/>
        <w:lang w:val="ru-RU" w:eastAsia="en-US" w:bidi="ar-SA"/>
      </w:rPr>
    </w:lvl>
    <w:lvl w:ilvl="3" w:tentative="0">
      <w:start w:val="0"/>
      <w:numFmt w:val="bullet"/>
      <w:lvlText w:val="•"/>
      <w:lvlJc w:val="left"/>
      <w:pPr>
        <w:ind w:left="2378" w:hanging="288"/>
      </w:pPr>
      <w:rPr>
        <w:rFonts w:hint="default"/>
        <w:lang w:val="ru-RU" w:eastAsia="en-US" w:bidi="ar-SA"/>
      </w:rPr>
    </w:lvl>
    <w:lvl w:ilvl="4" w:tentative="0">
      <w:start w:val="0"/>
      <w:numFmt w:val="bullet"/>
      <w:lvlText w:val="•"/>
      <w:lvlJc w:val="left"/>
      <w:pPr>
        <w:ind w:left="3356" w:hanging="288"/>
      </w:pPr>
      <w:rPr>
        <w:rFonts w:hint="default"/>
        <w:lang w:val="ru-RU" w:eastAsia="en-US" w:bidi="ar-SA"/>
      </w:rPr>
    </w:lvl>
    <w:lvl w:ilvl="5" w:tentative="0">
      <w:start w:val="0"/>
      <w:numFmt w:val="bullet"/>
      <w:lvlText w:val="•"/>
      <w:lvlJc w:val="left"/>
      <w:pPr>
        <w:ind w:left="4334" w:hanging="288"/>
      </w:pPr>
      <w:rPr>
        <w:rFonts w:hint="default"/>
        <w:lang w:val="ru-RU" w:eastAsia="en-US" w:bidi="ar-SA"/>
      </w:rPr>
    </w:lvl>
    <w:lvl w:ilvl="6" w:tentative="0">
      <w:start w:val="0"/>
      <w:numFmt w:val="bullet"/>
      <w:lvlText w:val="•"/>
      <w:lvlJc w:val="left"/>
      <w:pPr>
        <w:ind w:left="5312" w:hanging="288"/>
      </w:pPr>
      <w:rPr>
        <w:rFonts w:hint="default"/>
        <w:lang w:val="ru-RU" w:eastAsia="en-US" w:bidi="ar-SA"/>
      </w:rPr>
    </w:lvl>
    <w:lvl w:ilvl="7" w:tentative="0">
      <w:start w:val="0"/>
      <w:numFmt w:val="bullet"/>
      <w:lvlText w:val="•"/>
      <w:lvlJc w:val="left"/>
      <w:pPr>
        <w:ind w:left="6290" w:hanging="288"/>
      </w:pPr>
      <w:rPr>
        <w:rFonts w:hint="default"/>
        <w:lang w:val="ru-RU" w:eastAsia="en-US" w:bidi="ar-SA"/>
      </w:rPr>
    </w:lvl>
    <w:lvl w:ilvl="8" w:tentative="0">
      <w:start w:val="0"/>
      <w:numFmt w:val="bullet"/>
      <w:lvlText w:val="•"/>
      <w:lvlJc w:val="left"/>
      <w:pPr>
        <w:ind w:left="7268" w:hanging="288"/>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21785380"/>
    <w:rsid w:val="50532531"/>
    <w:rsid w:val="585F7A86"/>
    <w:rsid w:val="6793325C"/>
    <w:rsid w:val="799408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Times New Roman" w:hAnsi="Times New Roman" w:eastAsia="Times New Roman" w:cs="Times New Roman"/>
      <w:sz w:val="28"/>
      <w:szCs w:val="28"/>
      <w:lang w:val="ru-RU" w:eastAsia="en-US" w:bidi="ar-SA"/>
    </w:rPr>
  </w:style>
  <w:style w:type="paragraph" w:styleId="5">
    <w:name w:val="Title"/>
    <w:basedOn w:val="1"/>
    <w:qFormat/>
    <w:uiPriority w:val="1"/>
    <w:pPr>
      <w:spacing w:before="65"/>
      <w:ind w:left="12" w:right="740"/>
    </w:pPr>
    <w:rPr>
      <w:rFonts w:ascii="Times New Roman" w:hAnsi="Times New Roman" w:eastAsia="Times New Roman" w:cs="Times New Roman"/>
      <w:b/>
      <w:bCs/>
      <w:sz w:val="28"/>
      <w:szCs w:val="28"/>
      <w:lang w:val="ru-RU" w:eastAsia="en-US" w:bidi="ar-SA"/>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156"/>
      <w:ind w:left="1417" w:hanging="287"/>
    </w:pPr>
    <w:rPr>
      <w:rFonts w:ascii="Times New Roman" w:hAnsi="Times New Roman" w:eastAsia="Times New Roman" w:cs="Times New Roman"/>
      <w:lang w:val="ru-RU" w:eastAsia="en-US" w:bidi="ar-SA"/>
    </w:rPr>
  </w:style>
  <w:style w:type="paragraph" w:customStyle="1" w:styleId="8">
    <w:name w:val="Table Paragraph"/>
    <w:basedOn w:val="1"/>
    <w:qFormat/>
    <w:uiPriority w:val="1"/>
    <w:pPr>
      <w:spacing w:line="312" w:lineRule="exact"/>
      <w:ind w:left="4"/>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TotalTime>1</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2026-02-08T13:04:00Z</dcterms:created>
  <dc:creator>USER</dc:creator>
  <cp:lastModifiedBy>user</cp:lastModifiedBy>
  <cp:lastPrinted>2026-02-09T06:34:00Z</cp:lastPrinted>
  <dcterms:modified xsi:type="dcterms:W3CDTF">2026-02-24T11:10:10Z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2025-11-04T00:00:00Z</vt:filetime>
  </property>
  <property fmtid="{D5CDD505-2E9C-101B-9397-08002B2CF9AE}" pid="3" name="Creator">
    <vt:lpwstr>Microsoft® Word 2016</vt:lpwstr>
  </property>
  <property fmtid="{D5CDD505-2E9C-101B-9397-08002B2CF9AE}" pid="4" name="LastSaved">
    <vt:filetime>2026-02-08T00:00:00Z</vt:filetime>
  </property>
  <property fmtid="{D5CDD505-2E9C-101B-9397-08002B2CF9AE}" pid="5" name="Producer">
    <vt:lpwstr>3-Heights(TM) PDF Security Shell 4.8.25.2 (http://www.pdf-tools.com)</vt:lpwstr>
  </property>
  <property fmtid="{D5CDD505-2E9C-101B-9397-08002B2CF9AE}" pid="6" name="KSOProductBuildVer">
    <vt:lpwstr>1049-12.2.0.23196</vt:lpwstr>
  </property>
  <property fmtid="{D5CDD505-2E9C-101B-9397-08002B2CF9AE}" pid="7" name="ICV">
    <vt:lpwstr>EA6FFADA57D247F2BE66A8FBAB0146B3_12</vt:lpwstr>
  </property>
</Properties>
</file>